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2700C" w14:textId="77777777" w:rsidR="00C015AF" w:rsidRPr="00AA6B35" w:rsidRDefault="00C015AF">
      <w:pPr>
        <w:pStyle w:val="RIVMStandaard"/>
        <w:rPr>
          <w:lang w:val="en-US"/>
        </w:rPr>
        <w:sectPr w:rsidR="00C015AF" w:rsidRPr="00AA6B35">
          <w:headerReference w:type="default" r:id="rId7"/>
          <w:footerReference w:type="default" r:id="rId8"/>
          <w:headerReference w:type="first" r:id="rId9"/>
          <w:footerReference w:type="first" r:id="rId10"/>
          <w:pgSz w:w="11907" w:h="16840" w:code="9"/>
          <w:pgMar w:top="2707" w:right="2837" w:bottom="1066" w:left="1584" w:header="706" w:footer="510" w:gutter="0"/>
          <w:paperSrc w:first="260" w:other="259"/>
          <w:cols w:space="720"/>
          <w:titlePg/>
          <w:docGrid w:linePitch="360"/>
        </w:sectPr>
      </w:pPr>
    </w:p>
    <w:p w14:paraId="0A212D24" w14:textId="77777777" w:rsidR="0058666E" w:rsidRDefault="0058666E" w:rsidP="0058666E">
      <w:pPr>
        <w:pStyle w:val="RIVMStandaard"/>
      </w:pPr>
    </w:p>
    <w:p w14:paraId="35CD7B12" w14:textId="77777777" w:rsidR="0058666E" w:rsidRDefault="0058666E" w:rsidP="0058666E">
      <w:pPr>
        <w:pStyle w:val="RIVMStandaard"/>
      </w:pPr>
    </w:p>
    <w:p w14:paraId="26F735D6" w14:textId="77777777" w:rsidR="0058666E" w:rsidRDefault="0058666E" w:rsidP="0058666E">
      <w:pPr>
        <w:pStyle w:val="RIVMStandaard"/>
      </w:pPr>
    </w:p>
    <w:p w14:paraId="74D9137A" w14:textId="77777777" w:rsidR="0058666E" w:rsidRDefault="0058666E" w:rsidP="0058666E">
      <w:pPr>
        <w:pStyle w:val="RIVMStandaard"/>
      </w:pPr>
    </w:p>
    <w:p w14:paraId="46CD2D20" w14:textId="77777777" w:rsidR="0058666E" w:rsidRDefault="0058666E" w:rsidP="0058666E">
      <w:pPr>
        <w:pStyle w:val="RIVMStandaard"/>
      </w:pPr>
    </w:p>
    <w:p w14:paraId="4848FD91" w14:textId="77777777" w:rsidR="0058666E" w:rsidRDefault="0058666E" w:rsidP="00AA26DD">
      <w:pPr>
        <w:pStyle w:val="RIVMStandaard"/>
        <w:jc w:val="right"/>
      </w:pPr>
    </w:p>
    <w:p w14:paraId="33346E75" w14:textId="77777777" w:rsidR="0058666E" w:rsidRDefault="0058666E" w:rsidP="0058666E">
      <w:pPr>
        <w:pStyle w:val="RIVMStandaard"/>
      </w:pPr>
    </w:p>
    <w:p w14:paraId="7D7E3C9E" w14:textId="77777777" w:rsidR="0058666E" w:rsidRDefault="0058666E" w:rsidP="0058666E">
      <w:pPr>
        <w:pStyle w:val="RIVMStandaard"/>
      </w:pPr>
    </w:p>
    <w:p w14:paraId="6EE8697D" w14:textId="77777777" w:rsidR="0058666E" w:rsidRDefault="0058666E" w:rsidP="0058666E">
      <w:pPr>
        <w:pStyle w:val="RIVMStandaard"/>
      </w:pPr>
    </w:p>
    <w:p w14:paraId="6523D66C" w14:textId="5F82EEA8" w:rsidR="0058666E" w:rsidRDefault="00923D6A" w:rsidP="00AA26DD">
      <w:pPr>
        <w:pStyle w:val="RIVMStandaard"/>
        <w:tabs>
          <w:tab w:val="left" w:pos="8273"/>
        </w:tabs>
      </w:pPr>
      <w:r>
        <w:tab/>
      </w:r>
    </w:p>
    <w:p w14:paraId="2AE5CA5F" w14:textId="77777777" w:rsidR="0058666E" w:rsidRPr="0058666E" w:rsidRDefault="0058666E" w:rsidP="0058666E">
      <w:pPr>
        <w:ind w:right="-19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18C1CB" wp14:editId="07CF4E82">
                <wp:simplePos x="0" y="0"/>
                <wp:positionH relativeFrom="page">
                  <wp:posOffset>0</wp:posOffset>
                </wp:positionH>
                <wp:positionV relativeFrom="page">
                  <wp:posOffset>30263465</wp:posOffset>
                </wp:positionV>
                <wp:extent cx="7560945" cy="0"/>
                <wp:effectExtent l="9525" t="9525" r="11430" b="9525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9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87C762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2382.95pt" to="595.35pt,238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">
                <w10:wrap anchorx="page" anchory="page"/>
              </v:line>
            </w:pict>
          </mc:Fallback>
        </mc:AlternateContent>
      </w:r>
      <w:bookmarkStart w:id="0" w:name="dpStansvlak"/>
      <w:bookmarkEnd w:id="0"/>
    </w:p>
    <w:p w14:paraId="4C916FE2" w14:textId="77777777" w:rsidR="0058666E" w:rsidRPr="0058666E" w:rsidRDefault="0058666E" w:rsidP="0058666E">
      <w:pPr>
        <w:ind w:right="-19"/>
        <w:jc w:val="center"/>
        <w:rPr>
          <w:rFonts w:ascii="Arial" w:eastAsia="MS Mincho" w:hAnsi="Arial" w:cs="Arial"/>
          <w:b/>
          <w:bCs/>
          <w:sz w:val="56"/>
          <w:szCs w:val="56"/>
        </w:rPr>
      </w:pPr>
      <w:smartTag w:uri="urn:schemas-microsoft-com:office:smarttags" w:element="stockticker">
        <w:r w:rsidRPr="0058666E">
          <w:rPr>
            <w:rFonts w:ascii="Arial" w:eastAsia="MS Mincho" w:hAnsi="Arial" w:cs="Arial"/>
            <w:b/>
            <w:bCs/>
            <w:sz w:val="56"/>
            <w:szCs w:val="56"/>
          </w:rPr>
          <w:t>PLAN</w:t>
        </w:r>
      </w:smartTag>
      <w:r w:rsidRPr="0058666E">
        <w:rPr>
          <w:rFonts w:ascii="Arial" w:eastAsia="MS Mincho" w:hAnsi="Arial" w:cs="Arial"/>
          <w:b/>
          <w:bCs/>
          <w:sz w:val="56"/>
          <w:szCs w:val="56"/>
        </w:rPr>
        <w:t xml:space="preserve"> VAN AANPAK</w:t>
      </w:r>
    </w:p>
    <w:p w14:paraId="027E14FC" w14:textId="77777777" w:rsidR="0058666E" w:rsidRPr="0058666E" w:rsidRDefault="0058666E" w:rsidP="0058666E">
      <w:pPr>
        <w:ind w:right="-19"/>
        <w:jc w:val="center"/>
        <w:rPr>
          <w:rFonts w:ascii="Arial" w:eastAsia="MS Mincho" w:hAnsi="Arial" w:cs="Arial"/>
          <w:b/>
          <w:bCs/>
          <w:sz w:val="56"/>
          <w:szCs w:val="56"/>
        </w:rPr>
      </w:pPr>
      <w:r w:rsidRPr="0058666E">
        <w:rPr>
          <w:rFonts w:ascii="Arial" w:eastAsia="MS Mincho" w:hAnsi="Arial" w:cs="Arial"/>
          <w:b/>
          <w:bCs/>
          <w:sz w:val="56"/>
          <w:szCs w:val="56"/>
        </w:rPr>
        <w:t>(voorbeeld)</w:t>
      </w:r>
    </w:p>
    <w:p w14:paraId="39F7BFE5" w14:textId="77777777" w:rsidR="0058666E" w:rsidRPr="0058666E" w:rsidRDefault="0058666E" w:rsidP="0058666E">
      <w:pPr>
        <w:ind w:right="-19"/>
        <w:rPr>
          <w:rFonts w:ascii="Arial" w:eastAsia="MS Mincho" w:hAnsi="Arial" w:cs="Arial"/>
          <w:b/>
          <w:bCs/>
          <w:sz w:val="72"/>
        </w:rPr>
      </w:pPr>
    </w:p>
    <w:p w14:paraId="70897E72" w14:textId="77777777" w:rsidR="0058666E" w:rsidRPr="0058666E" w:rsidRDefault="0058666E" w:rsidP="0058666E">
      <w:pPr>
        <w:tabs>
          <w:tab w:val="left" w:pos="2977"/>
        </w:tabs>
        <w:overflowPunct/>
        <w:autoSpaceDE/>
        <w:autoSpaceDN/>
        <w:adjustRightInd/>
        <w:spacing w:line="240" w:lineRule="auto"/>
        <w:ind w:right="-19"/>
        <w:jc w:val="center"/>
        <w:textAlignment w:val="auto"/>
        <w:rPr>
          <w:rFonts w:ascii="Arial" w:hAnsi="Arial" w:cs="Arial"/>
          <w:sz w:val="36"/>
          <w:szCs w:val="36"/>
        </w:rPr>
      </w:pPr>
      <w:r w:rsidRPr="0058666E">
        <w:rPr>
          <w:rFonts w:ascii="Arial" w:hAnsi="Arial" w:cs="Arial"/>
          <w:sz w:val="36"/>
          <w:szCs w:val="36"/>
        </w:rPr>
        <w:t>SNIV</w:t>
      </w:r>
    </w:p>
    <w:p w14:paraId="65C4CC7B" w14:textId="77777777" w:rsidR="0058666E" w:rsidRPr="0058666E" w:rsidRDefault="0058666E" w:rsidP="0058666E">
      <w:pPr>
        <w:overflowPunct/>
        <w:autoSpaceDE/>
        <w:autoSpaceDN/>
        <w:adjustRightInd/>
        <w:spacing w:line="240" w:lineRule="auto"/>
        <w:ind w:right="-19"/>
        <w:jc w:val="center"/>
        <w:textAlignment w:val="auto"/>
        <w:rPr>
          <w:rFonts w:ascii="Arial" w:hAnsi="Arial" w:cs="Arial"/>
          <w:bCs/>
          <w:sz w:val="36"/>
          <w:szCs w:val="36"/>
        </w:rPr>
      </w:pPr>
      <w:r w:rsidRPr="0058666E">
        <w:rPr>
          <w:rFonts w:ascii="Arial" w:hAnsi="Arial" w:cs="Arial"/>
          <w:bCs/>
          <w:sz w:val="36"/>
          <w:szCs w:val="36"/>
        </w:rPr>
        <w:t>Surveillance Netwerk Infectieziekten  Verpleeghuizen</w:t>
      </w:r>
    </w:p>
    <w:p w14:paraId="49E56845" w14:textId="77777777" w:rsidR="0058666E" w:rsidRPr="0058666E" w:rsidRDefault="0058666E" w:rsidP="0058666E">
      <w:pPr>
        <w:overflowPunct/>
        <w:autoSpaceDE/>
        <w:autoSpaceDN/>
        <w:adjustRightInd/>
        <w:spacing w:line="240" w:lineRule="auto"/>
        <w:ind w:right="-19"/>
        <w:jc w:val="center"/>
        <w:textAlignment w:val="auto"/>
        <w:rPr>
          <w:rFonts w:ascii="Arial" w:hAnsi="Arial" w:cs="Arial"/>
          <w:bCs/>
          <w:sz w:val="36"/>
          <w:szCs w:val="36"/>
        </w:rPr>
      </w:pPr>
      <w:r w:rsidRPr="0058666E">
        <w:rPr>
          <w:rFonts w:ascii="Arial" w:hAnsi="Arial" w:cs="Arial"/>
          <w:bCs/>
          <w:sz w:val="36"/>
          <w:szCs w:val="36"/>
        </w:rPr>
        <w:t>Prevalentieonderzoek</w:t>
      </w:r>
    </w:p>
    <w:p w14:paraId="00DDF3E4" w14:textId="77777777" w:rsidR="0058666E" w:rsidRPr="0058666E" w:rsidRDefault="0058666E" w:rsidP="0058666E">
      <w:pPr>
        <w:overflowPunct/>
        <w:autoSpaceDE/>
        <w:autoSpaceDN/>
        <w:adjustRightInd/>
        <w:spacing w:line="240" w:lineRule="auto"/>
        <w:ind w:right="-19"/>
        <w:jc w:val="center"/>
        <w:textAlignment w:val="auto"/>
        <w:rPr>
          <w:rFonts w:ascii="Arial" w:hAnsi="Arial" w:cs="Arial"/>
          <w:b/>
          <w:bCs/>
          <w:sz w:val="48"/>
          <w:szCs w:val="24"/>
        </w:rPr>
      </w:pPr>
    </w:p>
    <w:p w14:paraId="5DE2169E" w14:textId="77777777" w:rsidR="0058666E" w:rsidRPr="0058666E" w:rsidRDefault="0058666E" w:rsidP="0058666E">
      <w:pPr>
        <w:overflowPunct/>
        <w:autoSpaceDE/>
        <w:autoSpaceDN/>
        <w:adjustRightInd/>
        <w:spacing w:line="240" w:lineRule="auto"/>
        <w:ind w:right="-19"/>
        <w:jc w:val="center"/>
        <w:textAlignment w:val="auto"/>
        <w:rPr>
          <w:rFonts w:ascii="Arial" w:hAnsi="Arial" w:cs="Arial"/>
          <w:b/>
          <w:bCs/>
          <w:sz w:val="48"/>
          <w:szCs w:val="24"/>
        </w:rPr>
      </w:pPr>
    </w:p>
    <w:p w14:paraId="458A8C5B" w14:textId="77777777" w:rsidR="0058666E" w:rsidRPr="0058666E" w:rsidRDefault="0058666E" w:rsidP="0058666E">
      <w:pPr>
        <w:overflowPunct/>
        <w:autoSpaceDE/>
        <w:autoSpaceDN/>
        <w:adjustRightInd/>
        <w:spacing w:line="240" w:lineRule="auto"/>
        <w:ind w:right="-19"/>
        <w:jc w:val="center"/>
        <w:textAlignment w:val="auto"/>
        <w:rPr>
          <w:rFonts w:ascii="Arial" w:hAnsi="Arial" w:cs="Arial"/>
          <w:b/>
          <w:bCs/>
          <w:sz w:val="48"/>
          <w:szCs w:val="24"/>
        </w:rPr>
      </w:pPr>
    </w:p>
    <w:p w14:paraId="6F376602" w14:textId="77777777" w:rsidR="0058666E" w:rsidRPr="0058666E" w:rsidRDefault="0058666E" w:rsidP="0058666E">
      <w:pPr>
        <w:ind w:right="-19"/>
        <w:rPr>
          <w:rFonts w:ascii="Arial" w:eastAsia="MS Mincho" w:hAnsi="Arial" w:cs="Arial"/>
        </w:rPr>
      </w:pPr>
    </w:p>
    <w:p w14:paraId="3B514A98" w14:textId="77777777" w:rsidR="0058666E" w:rsidRPr="0058666E" w:rsidRDefault="0058666E" w:rsidP="0058666E">
      <w:pPr>
        <w:ind w:right="-19"/>
        <w:rPr>
          <w:rFonts w:ascii="Arial" w:eastAsia="MS Mincho" w:hAnsi="Arial" w:cs="Arial"/>
        </w:rPr>
      </w:pPr>
    </w:p>
    <w:p w14:paraId="38A78A67" w14:textId="77777777" w:rsidR="0058666E" w:rsidRDefault="0058666E" w:rsidP="0058666E">
      <w:pPr>
        <w:ind w:right="-19"/>
        <w:rPr>
          <w:rFonts w:ascii="Arial" w:eastAsia="MS Mincho" w:hAnsi="Arial" w:cs="Arial"/>
        </w:rPr>
      </w:pPr>
    </w:p>
    <w:p w14:paraId="0E755B73" w14:textId="77777777" w:rsidR="0025232E" w:rsidRDefault="0025232E" w:rsidP="0058666E">
      <w:pPr>
        <w:ind w:right="-19"/>
        <w:rPr>
          <w:rFonts w:ascii="Arial" w:eastAsia="MS Mincho" w:hAnsi="Arial" w:cs="Arial"/>
        </w:rPr>
      </w:pPr>
    </w:p>
    <w:p w14:paraId="47420FF0" w14:textId="77777777" w:rsidR="0025232E" w:rsidRDefault="0025232E" w:rsidP="0058666E">
      <w:pPr>
        <w:ind w:right="-19"/>
        <w:rPr>
          <w:rFonts w:ascii="Arial" w:eastAsia="MS Mincho" w:hAnsi="Arial" w:cs="Arial"/>
        </w:rPr>
      </w:pPr>
    </w:p>
    <w:p w14:paraId="4C6A36C4" w14:textId="77777777" w:rsidR="0025232E" w:rsidRDefault="0025232E" w:rsidP="0058666E">
      <w:pPr>
        <w:ind w:right="-19"/>
        <w:rPr>
          <w:rFonts w:ascii="Arial" w:eastAsia="MS Mincho" w:hAnsi="Arial" w:cs="Arial"/>
        </w:rPr>
      </w:pPr>
    </w:p>
    <w:p w14:paraId="21C3C91C" w14:textId="77777777" w:rsidR="0025232E" w:rsidRDefault="0025232E" w:rsidP="0058666E">
      <w:pPr>
        <w:ind w:right="-19"/>
        <w:rPr>
          <w:rFonts w:ascii="Arial" w:eastAsia="MS Mincho" w:hAnsi="Arial" w:cs="Arial"/>
        </w:rPr>
      </w:pPr>
    </w:p>
    <w:p w14:paraId="6F06EAB8" w14:textId="77777777" w:rsidR="0025232E" w:rsidRDefault="0025232E" w:rsidP="0058666E">
      <w:pPr>
        <w:ind w:right="-19"/>
        <w:rPr>
          <w:rFonts w:ascii="Arial" w:eastAsia="MS Mincho" w:hAnsi="Arial" w:cs="Arial"/>
        </w:rPr>
      </w:pPr>
    </w:p>
    <w:p w14:paraId="776793D8" w14:textId="77777777" w:rsidR="0025232E" w:rsidRDefault="0025232E" w:rsidP="0058666E">
      <w:pPr>
        <w:ind w:right="-19"/>
        <w:rPr>
          <w:rFonts w:ascii="Arial" w:eastAsia="MS Mincho" w:hAnsi="Arial" w:cs="Arial"/>
        </w:rPr>
      </w:pPr>
    </w:p>
    <w:p w14:paraId="5B9FC12D" w14:textId="77777777" w:rsidR="0025232E" w:rsidRDefault="0025232E" w:rsidP="0058666E">
      <w:pPr>
        <w:ind w:right="-19"/>
        <w:rPr>
          <w:rFonts w:ascii="Arial" w:eastAsia="MS Mincho" w:hAnsi="Arial" w:cs="Arial"/>
        </w:rPr>
      </w:pPr>
    </w:p>
    <w:p w14:paraId="1AC2B0FE" w14:textId="77777777" w:rsidR="0025232E" w:rsidRPr="0058666E" w:rsidRDefault="0025232E" w:rsidP="0058666E">
      <w:pPr>
        <w:ind w:right="-19"/>
        <w:rPr>
          <w:rFonts w:ascii="Arial" w:eastAsia="MS Mincho" w:hAnsi="Arial" w:cs="Arial"/>
        </w:rPr>
      </w:pPr>
    </w:p>
    <w:p w14:paraId="3A0CCB5A" w14:textId="77777777" w:rsidR="0058666E" w:rsidRPr="0058666E" w:rsidRDefault="0058666E" w:rsidP="0058666E">
      <w:pPr>
        <w:ind w:right="-19"/>
        <w:rPr>
          <w:rFonts w:ascii="Arial" w:eastAsia="MS Mincho" w:hAnsi="Arial" w:cs="Arial"/>
        </w:rPr>
      </w:pPr>
      <w:r w:rsidRPr="0058666E">
        <w:rPr>
          <w:rFonts w:ascii="Arial" w:eastAsia="MS Mincho" w:hAnsi="Arial" w:cs="Arial"/>
        </w:rPr>
        <w:t>Naam instelling:</w:t>
      </w:r>
    </w:p>
    <w:p w14:paraId="17E215B0" w14:textId="77777777" w:rsidR="0058666E" w:rsidRPr="0058666E" w:rsidRDefault="0058666E" w:rsidP="0058666E">
      <w:pPr>
        <w:ind w:right="-19"/>
        <w:rPr>
          <w:rFonts w:ascii="Arial" w:eastAsia="MS Mincho" w:hAnsi="Arial" w:cs="Arial"/>
        </w:rPr>
      </w:pPr>
      <w:r w:rsidRPr="0058666E">
        <w:rPr>
          <w:rFonts w:ascii="Arial" w:eastAsia="MS Mincho" w:hAnsi="Arial" w:cs="Arial"/>
        </w:rPr>
        <w:t>Naam afdeling:</w:t>
      </w:r>
    </w:p>
    <w:p w14:paraId="5766BA2E" w14:textId="77777777" w:rsidR="0058666E" w:rsidRPr="0058666E" w:rsidRDefault="0058666E" w:rsidP="0058666E">
      <w:pPr>
        <w:ind w:right="-19"/>
        <w:rPr>
          <w:rFonts w:ascii="Arial" w:eastAsia="MS Mincho" w:hAnsi="Arial" w:cs="Arial"/>
        </w:rPr>
      </w:pPr>
      <w:r w:rsidRPr="0058666E">
        <w:rPr>
          <w:rFonts w:ascii="Arial" w:eastAsia="MS Mincho" w:hAnsi="Arial" w:cs="Arial"/>
        </w:rPr>
        <w:t>Beheerder:</w:t>
      </w:r>
    </w:p>
    <w:p w14:paraId="1B016E39" w14:textId="77777777" w:rsidR="0058666E" w:rsidRPr="0058666E" w:rsidRDefault="0058666E" w:rsidP="0058666E">
      <w:pPr>
        <w:ind w:right="-19"/>
        <w:rPr>
          <w:rFonts w:ascii="Arial" w:eastAsia="MS Mincho" w:hAnsi="Arial" w:cs="Arial"/>
        </w:rPr>
      </w:pPr>
      <w:r w:rsidRPr="0058666E">
        <w:rPr>
          <w:rFonts w:ascii="Arial" w:eastAsia="MS Mincho" w:hAnsi="Arial" w:cs="Arial"/>
        </w:rPr>
        <w:t>Locatie:</w:t>
      </w:r>
    </w:p>
    <w:p w14:paraId="20EE4FAF" w14:textId="77777777" w:rsidR="0058666E" w:rsidRPr="0058666E" w:rsidRDefault="0058666E" w:rsidP="0058666E">
      <w:pPr>
        <w:ind w:right="-19"/>
        <w:rPr>
          <w:rFonts w:ascii="Arial" w:eastAsia="MS Mincho" w:hAnsi="Arial" w:cs="Arial"/>
        </w:rPr>
      </w:pPr>
      <w:r w:rsidRPr="0058666E">
        <w:rPr>
          <w:rFonts w:ascii="Arial" w:eastAsia="MS Mincho" w:hAnsi="Arial" w:cs="Arial"/>
        </w:rPr>
        <w:t>Adres:</w:t>
      </w:r>
    </w:p>
    <w:p w14:paraId="7173B148" w14:textId="77777777" w:rsidR="0058666E" w:rsidRPr="0058666E" w:rsidRDefault="0058666E" w:rsidP="0058666E">
      <w:pPr>
        <w:ind w:right="-19"/>
        <w:rPr>
          <w:rFonts w:ascii="Arial" w:eastAsia="MS Mincho" w:hAnsi="Arial" w:cs="Arial"/>
        </w:rPr>
      </w:pPr>
      <w:r w:rsidRPr="0058666E">
        <w:rPr>
          <w:rFonts w:ascii="Arial" w:eastAsia="MS Mincho" w:hAnsi="Arial" w:cs="Arial"/>
        </w:rPr>
        <w:t>Plaats:</w:t>
      </w:r>
    </w:p>
    <w:p w14:paraId="7E6506A5" w14:textId="77777777" w:rsidR="0058666E" w:rsidRPr="0058666E" w:rsidRDefault="0058666E" w:rsidP="0058666E">
      <w:pPr>
        <w:ind w:right="-19"/>
        <w:rPr>
          <w:rFonts w:ascii="Arial" w:eastAsia="MS Mincho" w:hAnsi="Arial" w:cs="Arial"/>
        </w:rPr>
      </w:pPr>
      <w:r w:rsidRPr="0058666E">
        <w:rPr>
          <w:rFonts w:ascii="Arial" w:eastAsia="MS Mincho" w:hAnsi="Arial" w:cs="Arial"/>
        </w:rPr>
        <w:t>Telefoonnummer:</w:t>
      </w:r>
    </w:p>
    <w:p w14:paraId="04BCF2F0" w14:textId="77777777" w:rsidR="0025232E" w:rsidRDefault="0058666E" w:rsidP="0025232E">
      <w:pPr>
        <w:ind w:right="-19"/>
        <w:rPr>
          <w:rFonts w:ascii="Arial" w:eastAsia="MS Mincho" w:hAnsi="Arial" w:cs="Arial"/>
        </w:rPr>
      </w:pPr>
      <w:r w:rsidRPr="0058666E">
        <w:rPr>
          <w:rFonts w:ascii="Arial" w:eastAsia="MS Mincho" w:hAnsi="Arial" w:cs="Arial"/>
        </w:rPr>
        <w:t>E-mail:</w:t>
      </w:r>
    </w:p>
    <w:p w14:paraId="5FC09290" w14:textId="77777777" w:rsidR="0058666E" w:rsidRPr="00B77511" w:rsidRDefault="0058666E" w:rsidP="00A052AC">
      <w:pPr>
        <w:ind w:right="-19"/>
        <w:rPr>
          <w:rFonts w:ascii="Arial" w:eastAsia="MS Mincho" w:hAnsi="Arial" w:cs="Arial"/>
          <w:sz w:val="22"/>
          <w:szCs w:val="22"/>
        </w:rPr>
      </w:pPr>
      <w:r w:rsidRPr="00B77511">
        <w:rPr>
          <w:rFonts w:ascii="Arial" w:eastAsia="MS Mincho" w:hAnsi="Arial" w:cs="Arial"/>
          <w:b/>
          <w:iCs/>
          <w:kern w:val="32"/>
          <w:position w:val="12"/>
          <w:sz w:val="22"/>
          <w:szCs w:val="22"/>
        </w:rPr>
        <w:lastRenderedPageBreak/>
        <w:t>Inleiding</w:t>
      </w:r>
    </w:p>
    <w:p w14:paraId="79C3930C" w14:textId="7937B5DA" w:rsidR="0058666E" w:rsidRPr="00505876" w:rsidRDefault="0058666E" w:rsidP="0058666E">
      <w:pPr>
        <w:ind w:right="-19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>Dit voorbeeld</w:t>
      </w:r>
      <w:r w:rsidR="00667BFB" w:rsidRPr="00505876">
        <w:rPr>
          <w:rFonts w:ascii="Arial" w:eastAsia="MS Mincho" w:hAnsi="Arial" w:cs="Arial"/>
        </w:rPr>
        <w:t>-</w:t>
      </w:r>
      <w:r w:rsidRPr="00505876">
        <w:rPr>
          <w:rFonts w:ascii="Arial" w:eastAsia="MS Mincho" w:hAnsi="Arial" w:cs="Arial"/>
        </w:rPr>
        <w:t>werkplan is bedoeld om het (half-)jaarlijkse prevalentieonderzoek naar zorginfecties in verpleeghuizen als onderdeel van SNIV</w:t>
      </w:r>
      <w:r w:rsidR="00667BFB" w:rsidRPr="00505876">
        <w:rPr>
          <w:rFonts w:ascii="Arial" w:eastAsia="MS Mincho" w:hAnsi="Arial" w:cs="Arial"/>
        </w:rPr>
        <w:t>,</w:t>
      </w:r>
      <w:r w:rsidRPr="00505876">
        <w:rPr>
          <w:rFonts w:ascii="Arial" w:eastAsia="MS Mincho" w:hAnsi="Arial" w:cs="Arial"/>
        </w:rPr>
        <w:t xml:space="preserve"> </w:t>
      </w:r>
      <w:r w:rsidR="00667BFB" w:rsidRPr="00505876">
        <w:rPr>
          <w:rFonts w:ascii="Arial" w:eastAsia="MS Mincho" w:hAnsi="Arial" w:cs="Arial"/>
        </w:rPr>
        <w:t>binnen</w:t>
      </w:r>
      <w:r w:rsidRPr="00505876">
        <w:rPr>
          <w:rFonts w:ascii="Arial" w:eastAsia="MS Mincho" w:hAnsi="Arial" w:cs="Arial"/>
        </w:rPr>
        <w:t xml:space="preserve"> het verpleeghuis</w:t>
      </w:r>
      <w:r w:rsidR="00667BFB" w:rsidRPr="00505876">
        <w:rPr>
          <w:rFonts w:ascii="Arial" w:eastAsia="MS Mincho" w:hAnsi="Arial" w:cs="Arial"/>
        </w:rPr>
        <w:t xml:space="preserve"> vorm te geven</w:t>
      </w:r>
      <w:r w:rsidRPr="00505876">
        <w:rPr>
          <w:rFonts w:ascii="Arial" w:eastAsia="MS Mincho" w:hAnsi="Arial" w:cs="Arial"/>
        </w:rPr>
        <w:t xml:space="preserve">. </w:t>
      </w:r>
    </w:p>
    <w:p w14:paraId="5EED3369" w14:textId="77777777" w:rsidR="0058666E" w:rsidRPr="00505876" w:rsidRDefault="0058666E" w:rsidP="0058666E">
      <w:pPr>
        <w:ind w:right="-19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>Een werkplan kan uit de volgende onderdelen bestaan:</w:t>
      </w:r>
    </w:p>
    <w:p w14:paraId="4CDA2D51" w14:textId="77777777" w:rsidR="0058666E" w:rsidRPr="00505876" w:rsidRDefault="0058666E" w:rsidP="000E0BA6">
      <w:pPr>
        <w:pStyle w:val="ListParagraph"/>
        <w:numPr>
          <w:ilvl w:val="0"/>
          <w:numId w:val="14"/>
        </w:numPr>
        <w:ind w:right="-19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>Inleiding</w:t>
      </w:r>
    </w:p>
    <w:p w14:paraId="69096506" w14:textId="77777777" w:rsidR="0058666E" w:rsidRPr="00505876" w:rsidRDefault="0058666E" w:rsidP="000E0BA6">
      <w:pPr>
        <w:pStyle w:val="ListParagraph"/>
        <w:numPr>
          <w:ilvl w:val="0"/>
          <w:numId w:val="14"/>
        </w:numPr>
        <w:ind w:right="-19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>Doel</w:t>
      </w:r>
    </w:p>
    <w:p w14:paraId="287586E6" w14:textId="77777777" w:rsidR="0058666E" w:rsidRPr="00505876" w:rsidRDefault="0058666E" w:rsidP="000E0BA6">
      <w:pPr>
        <w:pStyle w:val="ListParagraph"/>
        <w:numPr>
          <w:ilvl w:val="0"/>
          <w:numId w:val="14"/>
        </w:numPr>
        <w:ind w:right="-19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>Periode van uitvoering</w:t>
      </w:r>
    </w:p>
    <w:p w14:paraId="3FC4F8BA" w14:textId="3FF81655" w:rsidR="0058666E" w:rsidRPr="00505876" w:rsidRDefault="0058666E" w:rsidP="000E0BA6">
      <w:pPr>
        <w:pStyle w:val="ListParagraph"/>
        <w:numPr>
          <w:ilvl w:val="0"/>
          <w:numId w:val="14"/>
        </w:numPr>
        <w:ind w:right="-19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>Definities van zorginfecties</w:t>
      </w:r>
      <w:r w:rsidR="00667BFB" w:rsidRPr="00505876">
        <w:rPr>
          <w:rFonts w:ascii="Arial" w:eastAsia="MS Mincho" w:hAnsi="Arial" w:cs="Arial"/>
        </w:rPr>
        <w:t xml:space="preserve"> (zie </w:t>
      </w:r>
      <w:r w:rsidR="00AB465B" w:rsidRPr="00505876">
        <w:rPr>
          <w:rFonts w:ascii="Arial" w:eastAsia="MS Mincho" w:hAnsi="Arial" w:cs="Arial"/>
        </w:rPr>
        <w:t xml:space="preserve">hiervoor </w:t>
      </w:r>
      <w:r w:rsidR="00667BFB" w:rsidRPr="00505876">
        <w:rPr>
          <w:rFonts w:ascii="Arial" w:eastAsia="MS Mincho" w:hAnsi="Arial" w:cs="Arial"/>
        </w:rPr>
        <w:t>het geldende</w:t>
      </w:r>
      <w:r w:rsidR="00AB465B" w:rsidRPr="00505876">
        <w:rPr>
          <w:rFonts w:ascii="Arial" w:eastAsia="MS Mincho" w:hAnsi="Arial" w:cs="Arial"/>
        </w:rPr>
        <w:t xml:space="preserve"> </w:t>
      </w:r>
      <w:r w:rsidR="00667BFB" w:rsidRPr="00505876">
        <w:rPr>
          <w:rFonts w:ascii="Arial" w:eastAsia="MS Mincho" w:hAnsi="Arial" w:cs="Arial"/>
        </w:rPr>
        <w:t>protocol</w:t>
      </w:r>
      <w:r w:rsidR="00AB465B" w:rsidRPr="00505876">
        <w:rPr>
          <w:rFonts w:ascii="Arial" w:eastAsia="MS Mincho" w:hAnsi="Arial" w:cs="Arial"/>
        </w:rPr>
        <w:t xml:space="preserve"> op de SNIV-website</w:t>
      </w:r>
      <w:r w:rsidR="00667BFB" w:rsidRPr="00505876">
        <w:rPr>
          <w:rFonts w:ascii="Arial" w:eastAsia="MS Mincho" w:hAnsi="Arial" w:cs="Arial"/>
        </w:rPr>
        <w:t>)</w:t>
      </w:r>
    </w:p>
    <w:p w14:paraId="0286C2E1" w14:textId="77777777" w:rsidR="0058666E" w:rsidRPr="00505876" w:rsidRDefault="0058666E" w:rsidP="000E0BA6">
      <w:pPr>
        <w:pStyle w:val="ListParagraph"/>
        <w:numPr>
          <w:ilvl w:val="0"/>
          <w:numId w:val="14"/>
        </w:numPr>
        <w:ind w:right="-19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>Werkwijze</w:t>
      </w:r>
    </w:p>
    <w:p w14:paraId="06EED3E9" w14:textId="77777777" w:rsidR="0058666E" w:rsidRPr="00505876" w:rsidRDefault="0058666E" w:rsidP="000E0BA6">
      <w:pPr>
        <w:pStyle w:val="ListParagraph"/>
        <w:numPr>
          <w:ilvl w:val="0"/>
          <w:numId w:val="14"/>
        </w:numPr>
        <w:ind w:right="-19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>Taken en verantwoordelijkheden</w:t>
      </w:r>
    </w:p>
    <w:p w14:paraId="13443E88" w14:textId="77777777" w:rsidR="0058666E" w:rsidRPr="00505876" w:rsidRDefault="0058666E" w:rsidP="000E0BA6">
      <w:pPr>
        <w:pStyle w:val="ListParagraph"/>
        <w:numPr>
          <w:ilvl w:val="0"/>
          <w:numId w:val="14"/>
        </w:numPr>
        <w:ind w:right="-19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>Interne validatie</w:t>
      </w:r>
    </w:p>
    <w:p w14:paraId="3C1FAA4F" w14:textId="77777777" w:rsidR="0058666E" w:rsidRPr="00505876" w:rsidRDefault="0058666E" w:rsidP="000E0BA6">
      <w:pPr>
        <w:pStyle w:val="ListParagraph"/>
        <w:numPr>
          <w:ilvl w:val="0"/>
          <w:numId w:val="14"/>
        </w:numPr>
        <w:ind w:right="-19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>Gegevensbeheer en informatieverstrekking</w:t>
      </w:r>
    </w:p>
    <w:p w14:paraId="25D56B29" w14:textId="39762CBB" w:rsidR="0058666E" w:rsidRPr="00505876" w:rsidRDefault="0058666E" w:rsidP="0058666E">
      <w:pPr>
        <w:ind w:right="-19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>In dit voorbeeld</w:t>
      </w:r>
      <w:r w:rsidR="00667BFB" w:rsidRPr="00505876">
        <w:rPr>
          <w:rFonts w:ascii="Arial" w:eastAsia="MS Mincho" w:hAnsi="Arial" w:cs="Arial"/>
        </w:rPr>
        <w:t>-</w:t>
      </w:r>
      <w:r w:rsidRPr="00505876">
        <w:rPr>
          <w:rFonts w:ascii="Arial" w:eastAsia="MS Mincho" w:hAnsi="Arial" w:cs="Arial"/>
        </w:rPr>
        <w:t xml:space="preserve">werkplan worden per onderdeel suggesties gedaan </w:t>
      </w:r>
      <w:r w:rsidR="00667BFB" w:rsidRPr="00505876">
        <w:rPr>
          <w:rFonts w:ascii="Arial" w:eastAsia="MS Mincho" w:hAnsi="Arial" w:cs="Arial"/>
        </w:rPr>
        <w:t xml:space="preserve">voor het schrijven van een intern </w:t>
      </w:r>
      <w:r w:rsidRPr="00505876">
        <w:rPr>
          <w:rFonts w:ascii="Arial" w:eastAsia="MS Mincho" w:hAnsi="Arial" w:cs="Arial"/>
        </w:rPr>
        <w:t xml:space="preserve"> plan van aanpak voor het registreren van zorginfecties.</w:t>
      </w:r>
      <w:r w:rsidR="00156714" w:rsidRPr="00505876">
        <w:rPr>
          <w:rFonts w:ascii="Arial" w:eastAsia="MS Mincho" w:hAnsi="Arial" w:cs="Arial"/>
        </w:rPr>
        <w:t xml:space="preserve"> Als bijlage vind u ook een invulsjabloon </w:t>
      </w:r>
      <w:r w:rsidR="00505876" w:rsidRPr="00505876">
        <w:rPr>
          <w:rFonts w:ascii="Arial" w:eastAsia="MS Mincho" w:hAnsi="Arial" w:cs="Arial"/>
        </w:rPr>
        <w:t>d</w:t>
      </w:r>
      <w:r w:rsidR="00156714" w:rsidRPr="00505876">
        <w:rPr>
          <w:rFonts w:ascii="Arial" w:eastAsia="MS Mincho" w:hAnsi="Arial" w:cs="Arial"/>
        </w:rPr>
        <w:t>at u eventueel kunt gebruiken</w:t>
      </w:r>
      <w:r w:rsidR="00505876" w:rsidRPr="00505876">
        <w:rPr>
          <w:rFonts w:ascii="Arial" w:eastAsia="MS Mincho" w:hAnsi="Arial" w:cs="Arial"/>
        </w:rPr>
        <w:t xml:space="preserve"> en waar nodig kunt aanvullen (zie</w:t>
      </w:r>
      <w:r w:rsidR="00156714" w:rsidRPr="00505876">
        <w:rPr>
          <w:rFonts w:ascii="Arial" w:eastAsia="MS Mincho" w:hAnsi="Arial" w:cs="Arial"/>
        </w:rPr>
        <w:t xml:space="preserve"> bijlage 1</w:t>
      </w:r>
      <w:r w:rsidR="00505876" w:rsidRPr="00505876">
        <w:rPr>
          <w:rFonts w:ascii="Arial" w:eastAsia="MS Mincho" w:hAnsi="Arial" w:cs="Arial"/>
        </w:rPr>
        <w:t>)</w:t>
      </w:r>
      <w:r w:rsidR="00156714" w:rsidRPr="00505876">
        <w:rPr>
          <w:rFonts w:ascii="Arial" w:eastAsia="MS Mincho" w:hAnsi="Arial" w:cs="Arial"/>
        </w:rPr>
        <w:t>.</w:t>
      </w:r>
    </w:p>
    <w:p w14:paraId="077CC696" w14:textId="77777777" w:rsidR="0058666E" w:rsidRPr="00505876" w:rsidRDefault="0058666E" w:rsidP="0058666E">
      <w:pPr>
        <w:ind w:right="-19"/>
        <w:rPr>
          <w:rFonts w:ascii="Arial" w:eastAsia="MS Mincho" w:hAnsi="Arial" w:cs="Arial"/>
        </w:rPr>
      </w:pPr>
    </w:p>
    <w:p w14:paraId="58DB0EEE" w14:textId="77777777" w:rsidR="0058666E" w:rsidRPr="00505876" w:rsidRDefault="0058666E" w:rsidP="0058666E">
      <w:pPr>
        <w:ind w:right="-19"/>
        <w:rPr>
          <w:rFonts w:ascii="Arial" w:eastAsia="MS Mincho" w:hAnsi="Arial" w:cs="Arial"/>
        </w:rPr>
      </w:pPr>
    </w:p>
    <w:p w14:paraId="66D8A144" w14:textId="77777777" w:rsidR="0058666E" w:rsidRPr="007B3E97" w:rsidRDefault="0058666E" w:rsidP="007B3E97">
      <w:pPr>
        <w:keepNext/>
        <w:ind w:right="-19"/>
        <w:outlineLvl w:val="1"/>
        <w:rPr>
          <w:rFonts w:ascii="Arial" w:eastAsia="MS Mincho" w:hAnsi="Arial" w:cs="Arial"/>
          <w:b/>
          <w:iCs/>
          <w:kern w:val="32"/>
          <w:position w:val="12"/>
          <w:sz w:val="22"/>
          <w:szCs w:val="22"/>
        </w:rPr>
      </w:pPr>
      <w:r w:rsidRPr="007B3E97">
        <w:rPr>
          <w:rFonts w:ascii="Arial" w:eastAsia="MS Mincho" w:hAnsi="Arial" w:cs="Arial"/>
          <w:b/>
          <w:iCs/>
          <w:kern w:val="32"/>
          <w:position w:val="12"/>
          <w:sz w:val="22"/>
          <w:szCs w:val="22"/>
        </w:rPr>
        <w:t>Doel van het prevalentieonderzoek</w:t>
      </w:r>
    </w:p>
    <w:p w14:paraId="1FAFA19F" w14:textId="77777777" w:rsidR="0058666E" w:rsidRPr="00505876" w:rsidRDefault="0058666E" w:rsidP="0058666E">
      <w:pPr>
        <w:ind w:right="-19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>Hier kan het volgende beschreven worden:</w:t>
      </w:r>
    </w:p>
    <w:p w14:paraId="2FD8042A" w14:textId="5BCB21F0" w:rsidR="0058666E" w:rsidRPr="00505876" w:rsidRDefault="0058666E" w:rsidP="000E0BA6">
      <w:pPr>
        <w:pStyle w:val="ListParagraph"/>
        <w:numPr>
          <w:ilvl w:val="0"/>
          <w:numId w:val="15"/>
        </w:num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 xml:space="preserve">Beschrijf op welke wijze het prevalentieonderzoek deel uitmaakt van het </w:t>
      </w:r>
      <w:proofErr w:type="spellStart"/>
      <w:r w:rsidRPr="00505876">
        <w:rPr>
          <w:rFonts w:ascii="Arial" w:eastAsia="MS Mincho" w:hAnsi="Arial" w:cs="Arial"/>
        </w:rPr>
        <w:t>instellingsbrede</w:t>
      </w:r>
      <w:proofErr w:type="spellEnd"/>
      <w:r w:rsidRPr="00505876">
        <w:rPr>
          <w:rFonts w:ascii="Arial" w:eastAsia="MS Mincho" w:hAnsi="Arial" w:cs="Arial"/>
        </w:rPr>
        <w:t xml:space="preserve"> kwaliteitsbeleid of onderdeel is van een thema op het gebied van kwaliteitszorg, bijv</w:t>
      </w:r>
      <w:r w:rsidR="00AB465B" w:rsidRPr="00505876">
        <w:rPr>
          <w:rFonts w:ascii="Arial" w:eastAsia="MS Mincho" w:hAnsi="Arial" w:cs="Arial"/>
        </w:rPr>
        <w:t>oorbeeld</w:t>
      </w:r>
      <w:r w:rsidRPr="00505876">
        <w:rPr>
          <w:rFonts w:ascii="Arial" w:eastAsia="MS Mincho" w:hAnsi="Arial" w:cs="Arial"/>
        </w:rPr>
        <w:t xml:space="preserve"> cliëntveiligheid.</w:t>
      </w:r>
    </w:p>
    <w:p w14:paraId="0D2489F7" w14:textId="67754880" w:rsidR="0058666E" w:rsidRPr="00505876" w:rsidRDefault="0058666E" w:rsidP="000E0BA6">
      <w:pPr>
        <w:pStyle w:val="ListParagraph"/>
        <w:numPr>
          <w:ilvl w:val="0"/>
          <w:numId w:val="15"/>
        </w:num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>Beschrijf welke intenties de instelling heeft met de uitkomsten van het prevalentieonderzoek</w:t>
      </w:r>
      <w:r w:rsidR="00AB465B" w:rsidRPr="00505876">
        <w:rPr>
          <w:rFonts w:ascii="Arial" w:eastAsia="MS Mincho" w:hAnsi="Arial" w:cs="Arial"/>
        </w:rPr>
        <w:t>, bijvoorbeeld verbetering van richtlijnen, scholing, terugkoppeling naar teams.</w:t>
      </w:r>
    </w:p>
    <w:p w14:paraId="4DCD7FE1" w14:textId="77777777" w:rsidR="0058666E" w:rsidRPr="00505876" w:rsidRDefault="0058666E" w:rsidP="0058666E">
      <w:pPr>
        <w:ind w:right="-19"/>
        <w:rPr>
          <w:rFonts w:ascii="Arial" w:eastAsia="MS Mincho" w:hAnsi="Arial" w:cs="Arial"/>
        </w:rPr>
      </w:pPr>
    </w:p>
    <w:p w14:paraId="5FAFA896" w14:textId="77777777" w:rsidR="0058666E" w:rsidRPr="00505876" w:rsidRDefault="0058666E" w:rsidP="0058666E">
      <w:pPr>
        <w:ind w:right="-19"/>
        <w:rPr>
          <w:rFonts w:ascii="Arial" w:eastAsia="MS Mincho" w:hAnsi="Arial" w:cs="Arial"/>
        </w:rPr>
      </w:pPr>
    </w:p>
    <w:p w14:paraId="70E37820" w14:textId="77777777" w:rsidR="0058666E" w:rsidRPr="007B3E97" w:rsidRDefault="0058666E" w:rsidP="007B3E97">
      <w:pPr>
        <w:keepNext/>
        <w:ind w:right="-19"/>
        <w:outlineLvl w:val="1"/>
        <w:rPr>
          <w:rFonts w:ascii="Arial" w:eastAsia="MS Mincho" w:hAnsi="Arial" w:cs="Arial"/>
          <w:b/>
          <w:iCs/>
          <w:kern w:val="32"/>
          <w:position w:val="12"/>
          <w:sz w:val="22"/>
          <w:szCs w:val="22"/>
        </w:rPr>
      </w:pPr>
      <w:r w:rsidRPr="007B3E97">
        <w:rPr>
          <w:rFonts w:ascii="Arial" w:eastAsia="MS Mincho" w:hAnsi="Arial" w:cs="Arial"/>
          <w:b/>
          <w:iCs/>
          <w:kern w:val="32"/>
          <w:position w:val="12"/>
          <w:sz w:val="22"/>
          <w:szCs w:val="22"/>
        </w:rPr>
        <w:t>Periode van uitvoering</w:t>
      </w:r>
    </w:p>
    <w:p w14:paraId="61846A92" w14:textId="77777777" w:rsidR="0058666E" w:rsidRPr="00505876" w:rsidRDefault="0058666E" w:rsidP="0058666E">
      <w:pPr>
        <w:ind w:right="-19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>Hieronder kan beschreven worden in welke maand(en) het prevalentieonderzoek gaat plaatsvinden.</w:t>
      </w:r>
    </w:p>
    <w:p w14:paraId="2FF94220" w14:textId="77777777" w:rsidR="0058666E" w:rsidRPr="00505876" w:rsidRDefault="0058666E" w:rsidP="0058666E">
      <w:pPr>
        <w:ind w:right="-19"/>
        <w:rPr>
          <w:rFonts w:ascii="Arial" w:eastAsia="MS Mincho" w:hAnsi="Arial" w:cs="Arial"/>
        </w:rPr>
      </w:pPr>
    </w:p>
    <w:p w14:paraId="086A8C5C" w14:textId="77777777" w:rsidR="0058666E" w:rsidRPr="00505876" w:rsidRDefault="0058666E" w:rsidP="0058666E">
      <w:pPr>
        <w:ind w:right="-19"/>
        <w:rPr>
          <w:rFonts w:ascii="Arial" w:eastAsia="MS Mincho" w:hAnsi="Arial" w:cs="Arial"/>
        </w:rPr>
      </w:pPr>
    </w:p>
    <w:p w14:paraId="7A976AE1" w14:textId="77777777" w:rsidR="0058666E" w:rsidRPr="007B3E97" w:rsidRDefault="0058666E" w:rsidP="0058666E">
      <w:pPr>
        <w:keepNext/>
        <w:ind w:left="-1134" w:right="-19" w:firstLine="1134"/>
        <w:outlineLvl w:val="1"/>
        <w:rPr>
          <w:rFonts w:ascii="Arial" w:eastAsia="MS Mincho" w:hAnsi="Arial" w:cs="Arial"/>
          <w:b/>
          <w:iCs/>
          <w:kern w:val="32"/>
          <w:position w:val="12"/>
          <w:sz w:val="22"/>
          <w:szCs w:val="22"/>
        </w:rPr>
      </w:pPr>
      <w:r w:rsidRPr="007B3E97">
        <w:rPr>
          <w:rFonts w:ascii="Arial" w:eastAsia="MS Mincho" w:hAnsi="Arial" w:cs="Arial"/>
          <w:b/>
          <w:iCs/>
          <w:kern w:val="32"/>
          <w:position w:val="12"/>
          <w:sz w:val="22"/>
          <w:szCs w:val="22"/>
        </w:rPr>
        <w:t>Definities van zorginfecties</w:t>
      </w:r>
    </w:p>
    <w:p w14:paraId="1DEC2231" w14:textId="194EAE23" w:rsidR="0058666E" w:rsidRPr="00505876" w:rsidRDefault="0058666E" w:rsidP="0058666E">
      <w:pPr>
        <w:ind w:right="-19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 xml:space="preserve">Zie hiervoor het </w:t>
      </w:r>
      <w:r w:rsidR="00AB465B" w:rsidRPr="00505876">
        <w:rPr>
          <w:rFonts w:ascii="Arial" w:eastAsia="MS Mincho" w:hAnsi="Arial" w:cs="Arial"/>
        </w:rPr>
        <w:t xml:space="preserve">geldende </w:t>
      </w:r>
      <w:r w:rsidRPr="00505876">
        <w:rPr>
          <w:rFonts w:ascii="Arial" w:eastAsia="MS Mincho" w:hAnsi="Arial" w:cs="Arial"/>
        </w:rPr>
        <w:t xml:space="preserve">protocol </w:t>
      </w:r>
      <w:r w:rsidR="000E0BA6" w:rsidRPr="00505876">
        <w:rPr>
          <w:rFonts w:ascii="Arial" w:eastAsia="MS Mincho" w:hAnsi="Arial" w:cs="Arial"/>
        </w:rPr>
        <w:t xml:space="preserve">op de SNIV-website: </w:t>
      </w:r>
      <w:r w:rsidRPr="00505876">
        <w:rPr>
          <w:rFonts w:ascii="Arial" w:eastAsia="MS Mincho" w:hAnsi="Arial" w:cs="Arial"/>
        </w:rPr>
        <w:t>“</w:t>
      </w:r>
      <w:r w:rsidR="008D6D65" w:rsidRPr="00505876">
        <w:rPr>
          <w:rFonts w:ascii="Arial" w:eastAsia="MS Mincho" w:hAnsi="Arial" w:cs="Arial"/>
        </w:rPr>
        <w:t>P</w:t>
      </w:r>
      <w:r w:rsidR="00AD66E8" w:rsidRPr="00505876">
        <w:rPr>
          <w:rFonts w:ascii="Arial" w:eastAsia="MS Mincho" w:hAnsi="Arial" w:cs="Arial"/>
        </w:rPr>
        <w:t>r</w:t>
      </w:r>
      <w:r w:rsidR="000E0BA6" w:rsidRPr="00505876">
        <w:rPr>
          <w:rFonts w:ascii="Arial" w:eastAsia="MS Mincho" w:hAnsi="Arial" w:cs="Arial"/>
        </w:rPr>
        <w:t>otocol en</w:t>
      </w:r>
      <w:r w:rsidR="008D6D65" w:rsidRPr="00505876">
        <w:rPr>
          <w:rFonts w:ascii="Arial" w:eastAsia="MS Mincho" w:hAnsi="Arial" w:cs="Arial"/>
        </w:rPr>
        <w:t xml:space="preserve"> registratieformulier</w:t>
      </w:r>
      <w:r w:rsidR="000E0BA6" w:rsidRPr="00505876">
        <w:rPr>
          <w:rFonts w:ascii="Arial" w:eastAsia="MS Mincho" w:hAnsi="Arial" w:cs="Arial"/>
        </w:rPr>
        <w:t xml:space="preserve"> p</w:t>
      </w:r>
      <w:r w:rsidRPr="00505876">
        <w:rPr>
          <w:rFonts w:ascii="Arial" w:eastAsia="MS Mincho" w:hAnsi="Arial" w:cs="Arial"/>
        </w:rPr>
        <w:t>revalentie</w:t>
      </w:r>
      <w:r w:rsidR="000E0BA6" w:rsidRPr="00505876">
        <w:rPr>
          <w:rFonts w:ascii="Arial" w:eastAsia="MS Mincho" w:hAnsi="Arial" w:cs="Arial"/>
        </w:rPr>
        <w:t>meting</w:t>
      </w:r>
      <w:r w:rsidR="008D6D65" w:rsidRPr="00505876">
        <w:rPr>
          <w:rFonts w:ascii="Arial" w:eastAsia="MS Mincho" w:hAnsi="Arial" w:cs="Arial"/>
        </w:rPr>
        <w:t xml:space="preserve"> SNIV</w:t>
      </w:r>
      <w:r w:rsidRPr="00505876">
        <w:rPr>
          <w:rFonts w:ascii="Arial" w:eastAsia="MS Mincho" w:hAnsi="Arial" w:cs="Arial"/>
        </w:rPr>
        <w:t>”.</w:t>
      </w:r>
    </w:p>
    <w:p w14:paraId="06E86D5F" w14:textId="77777777" w:rsidR="0058666E" w:rsidRPr="00505876" w:rsidRDefault="0058666E" w:rsidP="0058666E">
      <w:pPr>
        <w:ind w:right="-19"/>
        <w:rPr>
          <w:rFonts w:ascii="Arial" w:eastAsia="MS Mincho" w:hAnsi="Arial" w:cs="Arial"/>
        </w:rPr>
      </w:pPr>
    </w:p>
    <w:p w14:paraId="1DB89880" w14:textId="77777777" w:rsidR="0058666E" w:rsidRPr="00505876" w:rsidRDefault="0058666E" w:rsidP="0058666E">
      <w:pPr>
        <w:ind w:right="-19"/>
        <w:rPr>
          <w:rFonts w:ascii="Arial" w:eastAsia="MS Mincho" w:hAnsi="Arial" w:cs="Arial"/>
        </w:rPr>
      </w:pPr>
    </w:p>
    <w:p w14:paraId="4DBF28D0" w14:textId="77777777" w:rsidR="0058666E" w:rsidRPr="007B3E97" w:rsidRDefault="0058666E" w:rsidP="0058666E">
      <w:pPr>
        <w:keepNext/>
        <w:ind w:left="-1134" w:right="-19" w:firstLine="1134"/>
        <w:outlineLvl w:val="1"/>
        <w:rPr>
          <w:rFonts w:ascii="Arial" w:hAnsi="Arial" w:cs="Arial"/>
          <w:bCs/>
          <w:iCs/>
          <w:kern w:val="32"/>
          <w:position w:val="12"/>
          <w:sz w:val="22"/>
          <w:szCs w:val="22"/>
        </w:rPr>
      </w:pPr>
      <w:r w:rsidRPr="007B3E97">
        <w:rPr>
          <w:rFonts w:ascii="Arial" w:eastAsia="MS Mincho" w:hAnsi="Arial" w:cs="Arial"/>
          <w:b/>
          <w:iCs/>
          <w:kern w:val="32"/>
          <w:position w:val="12"/>
          <w:sz w:val="22"/>
          <w:szCs w:val="22"/>
        </w:rPr>
        <w:t>Werkwijze</w:t>
      </w:r>
      <w:r w:rsidRPr="007B3E97">
        <w:rPr>
          <w:rFonts w:ascii="Arial" w:hAnsi="Arial" w:cs="Arial"/>
          <w:bCs/>
          <w:iCs/>
          <w:kern w:val="32"/>
          <w:position w:val="12"/>
          <w:sz w:val="22"/>
          <w:szCs w:val="22"/>
        </w:rPr>
        <w:t xml:space="preserve"> </w:t>
      </w:r>
    </w:p>
    <w:p w14:paraId="398D83E3" w14:textId="77777777" w:rsidR="0058666E" w:rsidRPr="00505876" w:rsidRDefault="0058666E" w:rsidP="0058666E">
      <w:pPr>
        <w:ind w:right="-19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>Hieronder kan puntsgewijs de werkwijze worden weergegeven:</w:t>
      </w:r>
    </w:p>
    <w:p w14:paraId="05096A85" w14:textId="624E8B22" w:rsidR="0058666E" w:rsidRPr="00505876" w:rsidRDefault="0058666E" w:rsidP="000E0BA6">
      <w:pPr>
        <w:pStyle w:val="ListParagraph"/>
        <w:numPr>
          <w:ilvl w:val="0"/>
          <w:numId w:val="16"/>
        </w:num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>Beschrijf wie eindverantwoordelijk is voor de surveillance.</w:t>
      </w:r>
    </w:p>
    <w:p w14:paraId="554815A1" w14:textId="7FFC865C" w:rsidR="0058666E" w:rsidRPr="00505876" w:rsidRDefault="0058666E" w:rsidP="000E0BA6">
      <w:pPr>
        <w:pStyle w:val="ListParagraph"/>
        <w:numPr>
          <w:ilvl w:val="0"/>
          <w:numId w:val="16"/>
        </w:num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 xml:space="preserve">Beschrijf welke afdelingen en leidinggevenden en andere betrokkenen ingelicht </w:t>
      </w:r>
      <w:r w:rsidR="00AB465B" w:rsidRPr="00505876">
        <w:rPr>
          <w:rFonts w:ascii="Arial" w:eastAsia="MS Mincho" w:hAnsi="Arial" w:cs="Arial"/>
        </w:rPr>
        <w:t>moeten</w:t>
      </w:r>
      <w:r w:rsidRPr="00505876">
        <w:rPr>
          <w:rFonts w:ascii="Arial" w:eastAsia="MS Mincho" w:hAnsi="Arial" w:cs="Arial"/>
        </w:rPr>
        <w:t xml:space="preserve"> worden </w:t>
      </w:r>
      <w:r w:rsidR="00AB465B" w:rsidRPr="00505876">
        <w:rPr>
          <w:rFonts w:ascii="Arial" w:eastAsia="MS Mincho" w:hAnsi="Arial" w:cs="Arial"/>
        </w:rPr>
        <w:t>over</w:t>
      </w:r>
      <w:r w:rsidRPr="00505876">
        <w:rPr>
          <w:rFonts w:ascii="Arial" w:eastAsia="MS Mincho" w:hAnsi="Arial" w:cs="Arial"/>
        </w:rPr>
        <w:t xml:space="preserve"> het prevalentieonderzoek en op welk moment.</w:t>
      </w:r>
    </w:p>
    <w:p w14:paraId="4972ACDC" w14:textId="122017A0" w:rsidR="0058666E" w:rsidRPr="00505876" w:rsidRDefault="0058666E" w:rsidP="000E0BA6">
      <w:pPr>
        <w:pStyle w:val="ListParagraph"/>
        <w:numPr>
          <w:ilvl w:val="0"/>
          <w:numId w:val="16"/>
        </w:num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 xml:space="preserve">Beschrijf aan welke eisen de surveillanten moeten voldoen, of er voldoende ervaring is en of er bijscholing </w:t>
      </w:r>
      <w:r w:rsidR="00AB465B" w:rsidRPr="00505876">
        <w:rPr>
          <w:rFonts w:ascii="Arial" w:eastAsia="MS Mincho" w:hAnsi="Arial" w:cs="Arial"/>
        </w:rPr>
        <w:t xml:space="preserve">moet </w:t>
      </w:r>
      <w:r w:rsidRPr="00505876">
        <w:rPr>
          <w:rFonts w:ascii="Arial" w:eastAsia="MS Mincho" w:hAnsi="Arial" w:cs="Arial"/>
        </w:rPr>
        <w:t xml:space="preserve">plaatsvinden </w:t>
      </w:r>
      <w:r w:rsidR="00AB465B" w:rsidRPr="00505876">
        <w:rPr>
          <w:rFonts w:ascii="Arial" w:eastAsia="MS Mincho" w:hAnsi="Arial" w:cs="Arial"/>
        </w:rPr>
        <w:t xml:space="preserve">vóór </w:t>
      </w:r>
      <w:r w:rsidRPr="00505876">
        <w:rPr>
          <w:rFonts w:ascii="Arial" w:eastAsia="MS Mincho" w:hAnsi="Arial" w:cs="Arial"/>
        </w:rPr>
        <w:t>de start van de registratie.</w:t>
      </w:r>
    </w:p>
    <w:p w14:paraId="4F5E58ED" w14:textId="0EE0CAA8" w:rsidR="0058666E" w:rsidRPr="00505876" w:rsidRDefault="0058666E" w:rsidP="000E0BA6">
      <w:pPr>
        <w:pStyle w:val="ListParagraph"/>
        <w:numPr>
          <w:ilvl w:val="0"/>
          <w:numId w:val="16"/>
        </w:num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 xml:space="preserve">Beschrijf welke cliëntencategorieën </w:t>
      </w:r>
      <w:r w:rsidR="00AB465B" w:rsidRPr="00505876">
        <w:rPr>
          <w:rFonts w:ascii="Arial" w:eastAsia="MS Mincho" w:hAnsi="Arial" w:cs="Arial"/>
        </w:rPr>
        <w:t xml:space="preserve">worden </w:t>
      </w:r>
      <w:r w:rsidRPr="00505876">
        <w:rPr>
          <w:rFonts w:ascii="Arial" w:eastAsia="MS Mincho" w:hAnsi="Arial" w:cs="Arial"/>
        </w:rPr>
        <w:t>opgenomen in het prevalentieonderzoek en welke niet (</w:t>
      </w:r>
      <w:r w:rsidR="00AB465B" w:rsidRPr="00505876">
        <w:rPr>
          <w:rFonts w:ascii="Arial" w:eastAsia="MS Mincho" w:hAnsi="Arial" w:cs="Arial"/>
        </w:rPr>
        <w:t xml:space="preserve">zie hiervoor het geldende protocol =&gt; </w:t>
      </w:r>
      <w:r w:rsidRPr="00505876">
        <w:rPr>
          <w:rFonts w:ascii="Arial" w:eastAsia="MS Mincho" w:hAnsi="Arial" w:cs="Arial"/>
        </w:rPr>
        <w:t>in- en exclusiecriteria).</w:t>
      </w:r>
    </w:p>
    <w:p w14:paraId="7186503D" w14:textId="77777777" w:rsidR="0058666E" w:rsidRPr="00505876" w:rsidRDefault="0058666E" w:rsidP="000E0BA6">
      <w:pPr>
        <w:pStyle w:val="ListParagraph"/>
        <w:numPr>
          <w:ilvl w:val="0"/>
          <w:numId w:val="16"/>
        </w:num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>Beschrijf het tijdsschema, welke afdelingen op welke dag worden bezocht.</w:t>
      </w:r>
    </w:p>
    <w:p w14:paraId="48C133B0" w14:textId="77777777" w:rsidR="0058666E" w:rsidRPr="00505876" w:rsidRDefault="0058666E" w:rsidP="000E0BA6">
      <w:pPr>
        <w:pStyle w:val="ListParagraph"/>
        <w:numPr>
          <w:ilvl w:val="0"/>
          <w:numId w:val="16"/>
        </w:num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 xml:space="preserve">Beschrijf de werkzaamheden op de verpleegafdeling tijdens het prevalentieonderzoek: </w:t>
      </w:r>
    </w:p>
    <w:p w14:paraId="36E8C6C6" w14:textId="77777777" w:rsidR="0058666E" w:rsidRPr="00505876" w:rsidRDefault="0058666E" w:rsidP="0058666E">
      <w:pPr>
        <w:numPr>
          <w:ilvl w:val="1"/>
          <w:numId w:val="10"/>
        </w:num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 xml:space="preserve">wie verzamelt de gegevens op de dag van registratie, </w:t>
      </w:r>
    </w:p>
    <w:p w14:paraId="1B1E599F" w14:textId="77777777" w:rsidR="0058666E" w:rsidRPr="00505876" w:rsidRDefault="0058666E" w:rsidP="0058666E">
      <w:pPr>
        <w:numPr>
          <w:ilvl w:val="1"/>
          <w:numId w:val="10"/>
        </w:num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>wie is als contactpersoon namens de verpleegafdeling aanwezig op de dag van registratie</w:t>
      </w:r>
    </w:p>
    <w:p w14:paraId="7660EB5F" w14:textId="23883A01" w:rsidR="0058666E" w:rsidRPr="00505876" w:rsidRDefault="0030059E" w:rsidP="0058666E">
      <w:pPr>
        <w:numPr>
          <w:ilvl w:val="1"/>
          <w:numId w:val="10"/>
        </w:num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 xml:space="preserve">wie zorgt voor </w:t>
      </w:r>
      <w:r w:rsidR="0058666E" w:rsidRPr="00505876">
        <w:rPr>
          <w:rFonts w:ascii="Arial" w:eastAsia="MS Mincho" w:hAnsi="Arial" w:cs="Arial"/>
        </w:rPr>
        <w:t xml:space="preserve">een lijst met de namen van de cliënten en reeds deels ingevulde registratieformulieren, voorzien van een </w:t>
      </w:r>
      <w:r w:rsidR="006413A7" w:rsidRPr="00505876">
        <w:rPr>
          <w:rFonts w:ascii="Arial" w:eastAsia="MS Mincho" w:hAnsi="Arial" w:cs="Arial"/>
        </w:rPr>
        <w:t>cliënt</w:t>
      </w:r>
      <w:r w:rsidR="005F64B8" w:rsidRPr="00505876">
        <w:rPr>
          <w:rFonts w:ascii="Arial" w:eastAsia="MS Mincho" w:hAnsi="Arial" w:cs="Arial"/>
        </w:rPr>
        <w:t>gegevens</w:t>
      </w:r>
      <w:r w:rsidR="0058666E" w:rsidRPr="00505876">
        <w:rPr>
          <w:rFonts w:ascii="Arial" w:eastAsia="MS Mincho" w:hAnsi="Arial" w:cs="Arial"/>
        </w:rPr>
        <w:t xml:space="preserve">sticker. </w:t>
      </w:r>
    </w:p>
    <w:p w14:paraId="7F3287B4" w14:textId="184DCC54" w:rsidR="0058666E" w:rsidRPr="00505876" w:rsidRDefault="0058666E" w:rsidP="0058666E">
      <w:pPr>
        <w:numPr>
          <w:ilvl w:val="1"/>
          <w:numId w:val="10"/>
        </w:num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 xml:space="preserve">beschrijf welke medische statussen (inclusief eventuele </w:t>
      </w:r>
      <w:r w:rsidR="005F64B8" w:rsidRPr="00505876">
        <w:rPr>
          <w:rFonts w:ascii="Arial" w:eastAsia="MS Mincho" w:hAnsi="Arial" w:cs="Arial"/>
        </w:rPr>
        <w:t xml:space="preserve">microbiologische </w:t>
      </w:r>
      <w:r w:rsidRPr="00505876">
        <w:rPr>
          <w:rFonts w:ascii="Arial" w:eastAsia="MS Mincho" w:hAnsi="Arial" w:cs="Arial"/>
        </w:rPr>
        <w:t>kweekuitslagen)</w:t>
      </w:r>
      <w:r w:rsidR="005F64B8" w:rsidRPr="00505876">
        <w:rPr>
          <w:rFonts w:ascii="Arial" w:eastAsia="MS Mincho" w:hAnsi="Arial" w:cs="Arial"/>
        </w:rPr>
        <w:t>,</w:t>
      </w:r>
      <w:r w:rsidRPr="00505876">
        <w:rPr>
          <w:rFonts w:ascii="Arial" w:eastAsia="MS Mincho" w:hAnsi="Arial" w:cs="Arial"/>
        </w:rPr>
        <w:t xml:space="preserve"> zorgplannen</w:t>
      </w:r>
      <w:r w:rsidR="005F64B8" w:rsidRPr="00505876">
        <w:rPr>
          <w:rFonts w:ascii="Arial" w:eastAsia="MS Mincho" w:hAnsi="Arial" w:cs="Arial"/>
        </w:rPr>
        <w:t xml:space="preserve"> en eventueel lijst van </w:t>
      </w:r>
      <w:r w:rsidR="006413A7" w:rsidRPr="00505876">
        <w:rPr>
          <w:rFonts w:ascii="Arial" w:eastAsia="MS Mincho" w:hAnsi="Arial" w:cs="Arial"/>
        </w:rPr>
        <w:t xml:space="preserve">de </w:t>
      </w:r>
      <w:r w:rsidR="005F64B8" w:rsidRPr="00505876">
        <w:rPr>
          <w:rFonts w:ascii="Arial" w:eastAsia="MS Mincho" w:hAnsi="Arial" w:cs="Arial"/>
        </w:rPr>
        <w:t xml:space="preserve">gebruikte </w:t>
      </w:r>
      <w:proofErr w:type="spellStart"/>
      <w:r w:rsidR="005F64B8" w:rsidRPr="00505876">
        <w:rPr>
          <w:rFonts w:ascii="Arial" w:eastAsia="MS Mincho" w:hAnsi="Arial" w:cs="Arial"/>
        </w:rPr>
        <w:t>antimicrobiëlemiddelen</w:t>
      </w:r>
      <w:proofErr w:type="spellEnd"/>
      <w:r w:rsidR="006413A7" w:rsidRPr="00505876">
        <w:rPr>
          <w:rFonts w:ascii="Arial" w:eastAsia="MS Mincho" w:hAnsi="Arial" w:cs="Arial"/>
        </w:rPr>
        <w:t xml:space="preserve"> op de dag van registratie</w:t>
      </w:r>
      <w:r w:rsidR="005F64B8" w:rsidRPr="00505876">
        <w:rPr>
          <w:rFonts w:ascii="Arial" w:eastAsia="MS Mincho" w:hAnsi="Arial" w:cs="Arial"/>
        </w:rPr>
        <w:t xml:space="preserve">, </w:t>
      </w:r>
      <w:r w:rsidRPr="00505876">
        <w:rPr>
          <w:rFonts w:ascii="Arial" w:eastAsia="MS Mincho" w:hAnsi="Arial" w:cs="Arial"/>
        </w:rPr>
        <w:t>aanwezig moeten zijn.</w:t>
      </w:r>
    </w:p>
    <w:p w14:paraId="508D0FAE" w14:textId="6EF4BB68" w:rsidR="0058666E" w:rsidRPr="00505876" w:rsidRDefault="0058666E" w:rsidP="000E0BA6">
      <w:pPr>
        <w:pStyle w:val="ListParagraph"/>
        <w:numPr>
          <w:ilvl w:val="0"/>
          <w:numId w:val="17"/>
        </w:num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>Beschrijf hoe</w:t>
      </w:r>
      <w:r w:rsidR="005F64B8" w:rsidRPr="00505876">
        <w:rPr>
          <w:rFonts w:ascii="Arial" w:eastAsia="MS Mincho" w:hAnsi="Arial" w:cs="Arial"/>
        </w:rPr>
        <w:t>,</w:t>
      </w:r>
      <w:r w:rsidRPr="00505876">
        <w:rPr>
          <w:rFonts w:ascii="Arial" w:eastAsia="MS Mincho" w:hAnsi="Arial" w:cs="Arial"/>
        </w:rPr>
        <w:t xml:space="preserve"> door wie en wanneer de invoer van de registratiegegevens in OSIRIS plaatsvindt. </w:t>
      </w:r>
    </w:p>
    <w:p w14:paraId="4E9F79D3" w14:textId="3DC66F68" w:rsidR="0058666E" w:rsidRPr="00505876" w:rsidRDefault="0058666E" w:rsidP="000E0BA6">
      <w:pPr>
        <w:pStyle w:val="ListParagraph"/>
        <w:numPr>
          <w:ilvl w:val="0"/>
          <w:numId w:val="17"/>
        </w:num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lastRenderedPageBreak/>
        <w:t>Beschrijf hoe</w:t>
      </w:r>
      <w:r w:rsidR="005F64B8" w:rsidRPr="00505876">
        <w:rPr>
          <w:rFonts w:ascii="Arial" w:eastAsia="MS Mincho" w:hAnsi="Arial" w:cs="Arial"/>
        </w:rPr>
        <w:t>,</w:t>
      </w:r>
      <w:r w:rsidRPr="00505876">
        <w:rPr>
          <w:rFonts w:ascii="Arial" w:eastAsia="MS Mincho" w:hAnsi="Arial" w:cs="Arial"/>
        </w:rPr>
        <w:t xml:space="preserve"> door wie en wanneer de invoer van de registratiegegevens in OSIRIS wordt gecontroleerd.</w:t>
      </w:r>
    </w:p>
    <w:p w14:paraId="571177E8" w14:textId="77777777" w:rsidR="0025232E" w:rsidRPr="00505876" w:rsidRDefault="0025232E" w:rsidP="0058666E">
      <w:pPr>
        <w:ind w:right="-19"/>
        <w:rPr>
          <w:rFonts w:ascii="Arial" w:eastAsia="MS Mincho" w:hAnsi="Arial" w:cs="Arial"/>
        </w:rPr>
      </w:pPr>
    </w:p>
    <w:p w14:paraId="5431DA78" w14:textId="77777777" w:rsidR="0058666E" w:rsidRPr="007B3E97" w:rsidRDefault="0058666E" w:rsidP="0058666E">
      <w:pPr>
        <w:ind w:right="-19"/>
        <w:rPr>
          <w:rFonts w:ascii="Arial" w:eastAsia="MS Mincho" w:hAnsi="Arial" w:cs="Arial"/>
          <w:b/>
          <w:sz w:val="22"/>
          <w:szCs w:val="22"/>
        </w:rPr>
      </w:pPr>
      <w:r w:rsidRPr="007B3E97">
        <w:rPr>
          <w:rFonts w:ascii="Arial" w:eastAsia="MS Mincho" w:hAnsi="Arial" w:cs="Arial"/>
          <w:b/>
          <w:sz w:val="22"/>
          <w:szCs w:val="22"/>
        </w:rPr>
        <w:t>Taken en verantwoordelijkheden</w:t>
      </w:r>
    </w:p>
    <w:p w14:paraId="1797099C" w14:textId="77777777" w:rsidR="0058666E" w:rsidRPr="00505876" w:rsidRDefault="0058666E" w:rsidP="0058666E">
      <w:pPr>
        <w:ind w:right="-19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>Schematisch kunnen taken en verantwoordelijkheden volgens onderstaand voorbeeld weergegeven worden.</w:t>
      </w:r>
    </w:p>
    <w:p w14:paraId="18585B40" w14:textId="77777777" w:rsidR="0058666E" w:rsidRPr="00505876" w:rsidRDefault="0058666E" w:rsidP="0058666E">
      <w:pPr>
        <w:ind w:right="-19"/>
        <w:rPr>
          <w:rFonts w:ascii="Arial" w:eastAsia="MS Mincho" w:hAnsi="Arial" w:cs="Arial"/>
        </w:rPr>
      </w:pPr>
    </w:p>
    <w:p w14:paraId="10B154DC" w14:textId="77777777" w:rsidR="0058666E" w:rsidRPr="00505876" w:rsidRDefault="0058666E" w:rsidP="0058666E">
      <w:pPr>
        <w:ind w:right="-19"/>
        <w:rPr>
          <w:rFonts w:ascii="Arial" w:eastAsia="MS Mincho" w:hAnsi="Arial" w:cs="Arial"/>
        </w:rPr>
      </w:pPr>
    </w:p>
    <w:p w14:paraId="7E112EA5" w14:textId="793A93D5" w:rsidR="0058666E" w:rsidRPr="00505876" w:rsidRDefault="0058666E" w:rsidP="0058666E">
      <w:pPr>
        <w:keepNext/>
        <w:ind w:left="-1134" w:right="-19" w:firstLine="1134"/>
        <w:outlineLvl w:val="1"/>
        <w:rPr>
          <w:rFonts w:ascii="Arial" w:eastAsia="MS Mincho" w:hAnsi="Arial" w:cs="Arial"/>
          <w:b/>
          <w:iCs/>
          <w:kern w:val="32"/>
          <w:position w:val="12"/>
          <w:szCs w:val="28"/>
        </w:rPr>
      </w:pPr>
      <w:r w:rsidRPr="00505876">
        <w:rPr>
          <w:rFonts w:ascii="Arial" w:eastAsia="MS Mincho" w:hAnsi="Arial" w:cs="Arial"/>
          <w:b/>
          <w:iCs/>
          <w:kern w:val="32"/>
          <w:position w:val="12"/>
          <w:szCs w:val="28"/>
        </w:rPr>
        <w:t>Tabel 1. Verantwoordelijke voor</w:t>
      </w:r>
      <w:r w:rsidR="0023715D" w:rsidRPr="00505876">
        <w:rPr>
          <w:rFonts w:ascii="Arial" w:eastAsia="MS Mincho" w:hAnsi="Arial" w:cs="Arial"/>
          <w:b/>
          <w:iCs/>
          <w:kern w:val="32"/>
          <w:position w:val="12"/>
          <w:szCs w:val="28"/>
        </w:rPr>
        <w:t xml:space="preserve"> cliënten</w:t>
      </w:r>
      <w:r w:rsidRPr="00505876">
        <w:rPr>
          <w:rFonts w:ascii="Arial" w:eastAsia="MS Mincho" w:hAnsi="Arial" w:cs="Arial"/>
          <w:b/>
          <w:iCs/>
          <w:kern w:val="32"/>
          <w:position w:val="12"/>
          <w:szCs w:val="28"/>
        </w:rPr>
        <w:t xml:space="preserve"> gegevens registratie</w:t>
      </w:r>
    </w:p>
    <w:tbl>
      <w:tblPr>
        <w:tblW w:w="9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4"/>
        <w:gridCol w:w="2121"/>
        <w:gridCol w:w="1961"/>
      </w:tblGrid>
      <w:tr w:rsidR="00265CBE" w:rsidRPr="007B3E97" w14:paraId="63E88126" w14:textId="77777777" w:rsidTr="007B3E97">
        <w:trPr>
          <w:tblHeader/>
        </w:trPr>
        <w:tc>
          <w:tcPr>
            <w:tcW w:w="5542" w:type="dxa"/>
          </w:tcPr>
          <w:p w14:paraId="74376F04" w14:textId="77777777" w:rsidR="0058666E" w:rsidRPr="00505876" w:rsidRDefault="0058666E" w:rsidP="0058666E">
            <w:pPr>
              <w:ind w:right="-19"/>
              <w:rPr>
                <w:rFonts w:ascii="Arial" w:eastAsia="MS Mincho" w:hAnsi="Arial" w:cs="Arial"/>
                <w:b/>
              </w:rPr>
            </w:pPr>
            <w:r w:rsidRPr="00505876">
              <w:rPr>
                <w:rFonts w:ascii="Arial" w:eastAsia="MS Mincho" w:hAnsi="Arial" w:cs="Arial"/>
                <w:b/>
              </w:rPr>
              <w:t>Gegevens</w:t>
            </w:r>
          </w:p>
        </w:tc>
        <w:tc>
          <w:tcPr>
            <w:tcW w:w="2102" w:type="dxa"/>
          </w:tcPr>
          <w:p w14:paraId="0DAAEF0E" w14:textId="0197A86A" w:rsidR="0058666E" w:rsidRPr="00505876" w:rsidRDefault="0058666E" w:rsidP="0058666E">
            <w:pPr>
              <w:ind w:right="-19"/>
              <w:rPr>
                <w:rFonts w:ascii="Arial" w:eastAsia="MS Mincho" w:hAnsi="Arial" w:cs="Arial"/>
                <w:b/>
              </w:rPr>
            </w:pPr>
            <w:r w:rsidRPr="00505876">
              <w:rPr>
                <w:rFonts w:ascii="Arial" w:eastAsia="MS Mincho" w:hAnsi="Arial" w:cs="Arial"/>
                <w:b/>
              </w:rPr>
              <w:t>Geregistreerd op</w:t>
            </w:r>
            <w:r w:rsidR="0030059E" w:rsidRPr="00505876">
              <w:rPr>
                <w:rFonts w:ascii="Arial" w:eastAsia="MS Mincho" w:hAnsi="Arial" w:cs="Arial"/>
                <w:b/>
              </w:rPr>
              <w:t>/in</w:t>
            </w:r>
          </w:p>
        </w:tc>
        <w:tc>
          <w:tcPr>
            <w:tcW w:w="1942" w:type="dxa"/>
          </w:tcPr>
          <w:p w14:paraId="71A1B6A3" w14:textId="77777777" w:rsidR="0058666E" w:rsidRPr="00505876" w:rsidRDefault="0058666E" w:rsidP="0058666E">
            <w:pPr>
              <w:ind w:right="-19"/>
              <w:rPr>
                <w:rFonts w:ascii="Arial" w:eastAsia="MS Mincho" w:hAnsi="Arial" w:cs="Arial"/>
                <w:b/>
              </w:rPr>
            </w:pPr>
            <w:r w:rsidRPr="00505876">
              <w:rPr>
                <w:rFonts w:ascii="Arial" w:eastAsia="MS Mincho" w:hAnsi="Arial" w:cs="Arial"/>
                <w:b/>
              </w:rPr>
              <w:t>Verantwoordelijkheid</w:t>
            </w:r>
          </w:p>
        </w:tc>
      </w:tr>
      <w:tr w:rsidR="00265CBE" w:rsidRPr="007B3E97" w14:paraId="66AB8CE8" w14:textId="77777777" w:rsidTr="007B3E97">
        <w:tc>
          <w:tcPr>
            <w:tcW w:w="5542" w:type="dxa"/>
          </w:tcPr>
          <w:p w14:paraId="69AF8B69" w14:textId="01B5933E" w:rsidR="0058666E" w:rsidRPr="00505876" w:rsidRDefault="0058666E" w:rsidP="0058666E">
            <w:pPr>
              <w:ind w:right="-19"/>
              <w:rPr>
                <w:rFonts w:ascii="Arial" w:eastAsia="MS Mincho" w:hAnsi="Arial" w:cs="Arial"/>
              </w:rPr>
            </w:pPr>
          </w:p>
        </w:tc>
        <w:tc>
          <w:tcPr>
            <w:tcW w:w="2102" w:type="dxa"/>
          </w:tcPr>
          <w:p w14:paraId="0E84179C" w14:textId="77777777" w:rsidR="0058666E" w:rsidRPr="00505876" w:rsidRDefault="0058666E" w:rsidP="0058666E">
            <w:pPr>
              <w:ind w:right="-19"/>
              <w:rPr>
                <w:rFonts w:ascii="Arial" w:eastAsia="MS Mincho" w:hAnsi="Arial" w:cs="Arial"/>
              </w:rPr>
            </w:pPr>
            <w:r w:rsidRPr="00505876">
              <w:rPr>
                <w:rFonts w:ascii="Arial" w:eastAsia="MS Mincho" w:hAnsi="Arial" w:cs="Arial"/>
              </w:rPr>
              <w:t xml:space="preserve">Bijv. Registratieformulier/EPD </w:t>
            </w:r>
          </w:p>
        </w:tc>
        <w:tc>
          <w:tcPr>
            <w:tcW w:w="1942" w:type="dxa"/>
          </w:tcPr>
          <w:p w14:paraId="7C8A74B0" w14:textId="77777777" w:rsidR="0058666E" w:rsidRPr="00505876" w:rsidRDefault="0058666E" w:rsidP="0058666E">
            <w:pPr>
              <w:ind w:right="-19"/>
              <w:rPr>
                <w:rFonts w:ascii="Arial" w:eastAsia="MS Mincho" w:hAnsi="Arial" w:cs="Arial"/>
              </w:rPr>
            </w:pPr>
            <w:r w:rsidRPr="00505876">
              <w:rPr>
                <w:rFonts w:ascii="Arial" w:eastAsia="MS Mincho" w:hAnsi="Arial" w:cs="Arial"/>
              </w:rPr>
              <w:t>Bijv. Specialist / secretariaat</w:t>
            </w:r>
          </w:p>
        </w:tc>
      </w:tr>
      <w:tr w:rsidR="00265CBE" w:rsidRPr="007B3E97" w14:paraId="111B59A7" w14:textId="77777777" w:rsidTr="007B3E97">
        <w:tc>
          <w:tcPr>
            <w:tcW w:w="5542" w:type="dxa"/>
          </w:tcPr>
          <w:p w14:paraId="52AF0DE6" w14:textId="55EE598A" w:rsidR="00DB3B02" w:rsidRPr="00505876" w:rsidRDefault="00DB3B02" w:rsidP="0058666E">
            <w:pPr>
              <w:ind w:right="-19"/>
              <w:rPr>
                <w:rFonts w:ascii="Arial" w:eastAsia="MS Mincho" w:hAnsi="Arial" w:cs="Arial"/>
              </w:rPr>
            </w:pPr>
            <w:r w:rsidRPr="00505876">
              <w:rPr>
                <w:rFonts w:ascii="Arial" w:eastAsia="MS Mincho" w:hAnsi="Arial" w:cs="Arial"/>
              </w:rPr>
              <w:t xml:space="preserve">Invullen registratieformulier per </w:t>
            </w:r>
            <w:r w:rsidR="005F64B8" w:rsidRPr="00505876">
              <w:rPr>
                <w:rFonts w:ascii="Arial" w:eastAsia="MS Mincho" w:hAnsi="Arial" w:cs="Arial"/>
              </w:rPr>
              <w:t>cliënt</w:t>
            </w:r>
          </w:p>
        </w:tc>
        <w:tc>
          <w:tcPr>
            <w:tcW w:w="2102" w:type="dxa"/>
          </w:tcPr>
          <w:p w14:paraId="20B50048" w14:textId="77777777" w:rsidR="00DB3B02" w:rsidRPr="00505876" w:rsidRDefault="00DB3B02" w:rsidP="0058666E">
            <w:pPr>
              <w:ind w:right="-19"/>
              <w:rPr>
                <w:rFonts w:ascii="Arial" w:eastAsia="MS Mincho" w:hAnsi="Arial" w:cs="Arial"/>
              </w:rPr>
            </w:pPr>
          </w:p>
        </w:tc>
        <w:tc>
          <w:tcPr>
            <w:tcW w:w="1942" w:type="dxa"/>
          </w:tcPr>
          <w:p w14:paraId="5AD887D2" w14:textId="77777777" w:rsidR="00DB3B02" w:rsidRPr="00505876" w:rsidRDefault="00DB3B02" w:rsidP="0058666E">
            <w:pPr>
              <w:ind w:right="-19"/>
              <w:rPr>
                <w:rFonts w:ascii="Arial" w:eastAsia="MS Mincho" w:hAnsi="Arial" w:cs="Arial"/>
              </w:rPr>
            </w:pPr>
          </w:p>
        </w:tc>
      </w:tr>
      <w:tr w:rsidR="00265CBE" w:rsidRPr="007B3E97" w14:paraId="1F3147A3" w14:textId="77777777" w:rsidTr="007B3E97">
        <w:tc>
          <w:tcPr>
            <w:tcW w:w="5542" w:type="dxa"/>
          </w:tcPr>
          <w:p w14:paraId="346D8441" w14:textId="173B6EFE" w:rsidR="00DB3B02" w:rsidRPr="00505876" w:rsidRDefault="00DB3B02" w:rsidP="00FB0DBF">
            <w:pPr>
              <w:pStyle w:val="ListParagraph"/>
              <w:numPr>
                <w:ilvl w:val="2"/>
                <w:numId w:val="10"/>
              </w:numPr>
              <w:ind w:right="-19"/>
              <w:rPr>
                <w:rFonts w:ascii="Arial" w:eastAsia="MS Mincho" w:hAnsi="Arial" w:cs="Arial"/>
              </w:rPr>
            </w:pPr>
            <w:r w:rsidRPr="00505876">
              <w:rPr>
                <w:rFonts w:ascii="Arial" w:eastAsia="MS Mincho" w:hAnsi="Arial" w:cs="Arial"/>
              </w:rPr>
              <w:t>Algemene cliëntengegevens</w:t>
            </w:r>
          </w:p>
        </w:tc>
        <w:tc>
          <w:tcPr>
            <w:tcW w:w="2102" w:type="dxa"/>
          </w:tcPr>
          <w:p w14:paraId="68776EC1" w14:textId="77777777" w:rsidR="00DB3B02" w:rsidRPr="00505876" w:rsidRDefault="00DB3B02" w:rsidP="0058666E">
            <w:pPr>
              <w:ind w:right="-19"/>
              <w:rPr>
                <w:rFonts w:ascii="Arial" w:eastAsia="MS Mincho" w:hAnsi="Arial" w:cs="Arial"/>
              </w:rPr>
            </w:pPr>
          </w:p>
        </w:tc>
        <w:tc>
          <w:tcPr>
            <w:tcW w:w="1942" w:type="dxa"/>
          </w:tcPr>
          <w:p w14:paraId="48E0C458" w14:textId="77777777" w:rsidR="00DB3B02" w:rsidRPr="00505876" w:rsidRDefault="00DB3B02" w:rsidP="0058666E">
            <w:pPr>
              <w:ind w:right="-19"/>
              <w:rPr>
                <w:rFonts w:ascii="Arial" w:eastAsia="MS Mincho" w:hAnsi="Arial" w:cs="Arial"/>
              </w:rPr>
            </w:pPr>
          </w:p>
        </w:tc>
      </w:tr>
      <w:tr w:rsidR="00265CBE" w:rsidRPr="007B3E97" w14:paraId="59AF6637" w14:textId="77777777" w:rsidTr="007B3E97">
        <w:tc>
          <w:tcPr>
            <w:tcW w:w="5542" w:type="dxa"/>
          </w:tcPr>
          <w:p w14:paraId="54357533" w14:textId="1A572A1C" w:rsidR="00DB3B02" w:rsidRPr="00505876" w:rsidRDefault="00DB3B02" w:rsidP="00FB0DBF">
            <w:pPr>
              <w:pStyle w:val="ListParagraph"/>
              <w:numPr>
                <w:ilvl w:val="2"/>
                <w:numId w:val="10"/>
              </w:numPr>
              <w:ind w:right="-19"/>
              <w:rPr>
                <w:rFonts w:ascii="Arial" w:eastAsia="MS Mincho" w:hAnsi="Arial" w:cs="Arial"/>
              </w:rPr>
            </w:pPr>
            <w:r w:rsidRPr="00505876">
              <w:rPr>
                <w:rFonts w:ascii="Arial" w:eastAsia="MS Mincho" w:hAnsi="Arial" w:cs="Arial"/>
              </w:rPr>
              <w:t>Dragerschap BRMO (MRSA/ESBL/CPE/VRE/ anders)</w:t>
            </w:r>
          </w:p>
        </w:tc>
        <w:tc>
          <w:tcPr>
            <w:tcW w:w="2102" w:type="dxa"/>
          </w:tcPr>
          <w:p w14:paraId="21DE16AC" w14:textId="77777777" w:rsidR="00DB3B02" w:rsidRPr="00505876" w:rsidRDefault="00DB3B02" w:rsidP="00DB3B02">
            <w:pPr>
              <w:ind w:right="-19"/>
              <w:rPr>
                <w:rFonts w:ascii="Arial" w:eastAsia="MS Mincho" w:hAnsi="Arial" w:cs="Arial"/>
              </w:rPr>
            </w:pPr>
          </w:p>
        </w:tc>
        <w:tc>
          <w:tcPr>
            <w:tcW w:w="1942" w:type="dxa"/>
          </w:tcPr>
          <w:p w14:paraId="60188299" w14:textId="77777777" w:rsidR="00DB3B02" w:rsidRPr="00505876" w:rsidRDefault="00DB3B02" w:rsidP="00DB3B02">
            <w:pPr>
              <w:ind w:right="-19"/>
              <w:rPr>
                <w:rFonts w:ascii="Arial" w:eastAsia="MS Mincho" w:hAnsi="Arial" w:cs="Arial"/>
              </w:rPr>
            </w:pPr>
          </w:p>
        </w:tc>
      </w:tr>
      <w:tr w:rsidR="00265CBE" w:rsidRPr="007B3E97" w14:paraId="679ECCD9" w14:textId="77777777" w:rsidTr="007B3E97">
        <w:tc>
          <w:tcPr>
            <w:tcW w:w="5542" w:type="dxa"/>
          </w:tcPr>
          <w:p w14:paraId="53A299E3" w14:textId="32F1BCE8" w:rsidR="00DB3B02" w:rsidRPr="00505876" w:rsidRDefault="00DB3B02" w:rsidP="00FB0DBF">
            <w:pPr>
              <w:pStyle w:val="ListParagraph"/>
              <w:numPr>
                <w:ilvl w:val="2"/>
                <w:numId w:val="10"/>
              </w:numPr>
              <w:ind w:right="-19"/>
              <w:rPr>
                <w:rFonts w:ascii="Arial" w:eastAsia="MS Mincho" w:hAnsi="Arial" w:cs="Arial"/>
              </w:rPr>
            </w:pPr>
            <w:r w:rsidRPr="00505876">
              <w:rPr>
                <w:rFonts w:ascii="Arial" w:eastAsia="MS Mincho" w:hAnsi="Arial" w:cs="Arial"/>
              </w:rPr>
              <w:t>Antimicrobiële middelen gebruik op de dag van registratie</w:t>
            </w:r>
          </w:p>
        </w:tc>
        <w:tc>
          <w:tcPr>
            <w:tcW w:w="2102" w:type="dxa"/>
          </w:tcPr>
          <w:p w14:paraId="1FF66AFD" w14:textId="77777777" w:rsidR="00DB3B02" w:rsidRPr="00505876" w:rsidRDefault="00DB3B02" w:rsidP="00DB3B02">
            <w:pPr>
              <w:ind w:right="-19"/>
              <w:rPr>
                <w:rFonts w:ascii="Arial" w:eastAsia="MS Mincho" w:hAnsi="Arial" w:cs="Arial"/>
              </w:rPr>
            </w:pPr>
          </w:p>
        </w:tc>
        <w:tc>
          <w:tcPr>
            <w:tcW w:w="1942" w:type="dxa"/>
          </w:tcPr>
          <w:p w14:paraId="4B73375D" w14:textId="77777777" w:rsidR="00DB3B02" w:rsidRPr="00505876" w:rsidRDefault="00DB3B02" w:rsidP="00DB3B02">
            <w:pPr>
              <w:ind w:right="-19"/>
              <w:rPr>
                <w:rFonts w:ascii="Arial" w:eastAsia="MS Mincho" w:hAnsi="Arial" w:cs="Arial"/>
              </w:rPr>
            </w:pPr>
          </w:p>
        </w:tc>
      </w:tr>
      <w:tr w:rsidR="00265CBE" w:rsidRPr="007B3E97" w14:paraId="35982AD2" w14:textId="77777777" w:rsidTr="007B3E97">
        <w:tc>
          <w:tcPr>
            <w:tcW w:w="5542" w:type="dxa"/>
          </w:tcPr>
          <w:p w14:paraId="10F5CB07" w14:textId="4B28FCDF" w:rsidR="00DB3B02" w:rsidRPr="00505876" w:rsidRDefault="00DB3B02" w:rsidP="00FB0DBF">
            <w:pPr>
              <w:pStyle w:val="ListParagraph"/>
              <w:numPr>
                <w:ilvl w:val="2"/>
                <w:numId w:val="10"/>
              </w:numPr>
              <w:ind w:right="-19"/>
              <w:rPr>
                <w:rFonts w:ascii="Arial" w:eastAsia="MS Mincho" w:hAnsi="Arial" w:cs="Arial"/>
              </w:rPr>
            </w:pPr>
            <w:r w:rsidRPr="00505876">
              <w:rPr>
                <w:rFonts w:ascii="Arial" w:eastAsia="MS Mincho" w:hAnsi="Arial" w:cs="Arial"/>
              </w:rPr>
              <w:t>Zorginfecties</w:t>
            </w:r>
            <w:r w:rsidR="00265CBE" w:rsidRPr="00505876">
              <w:rPr>
                <w:rFonts w:ascii="Arial" w:eastAsia="MS Mincho" w:hAnsi="Arial" w:cs="Arial"/>
              </w:rPr>
              <w:t xml:space="preserve"> op de dag van registratie</w:t>
            </w:r>
          </w:p>
        </w:tc>
        <w:tc>
          <w:tcPr>
            <w:tcW w:w="2102" w:type="dxa"/>
          </w:tcPr>
          <w:p w14:paraId="407A847D" w14:textId="77777777" w:rsidR="00DB3B02" w:rsidRPr="00505876" w:rsidRDefault="00DB3B02" w:rsidP="00DB3B02">
            <w:pPr>
              <w:ind w:right="-19"/>
              <w:rPr>
                <w:rFonts w:ascii="Arial" w:eastAsia="MS Mincho" w:hAnsi="Arial" w:cs="Arial"/>
              </w:rPr>
            </w:pPr>
          </w:p>
        </w:tc>
        <w:tc>
          <w:tcPr>
            <w:tcW w:w="1942" w:type="dxa"/>
          </w:tcPr>
          <w:p w14:paraId="37398B0C" w14:textId="77777777" w:rsidR="00DB3B02" w:rsidRPr="00505876" w:rsidRDefault="00DB3B02" w:rsidP="00DB3B02">
            <w:pPr>
              <w:ind w:right="-19"/>
              <w:rPr>
                <w:rFonts w:ascii="Arial" w:eastAsia="MS Mincho" w:hAnsi="Arial" w:cs="Arial"/>
              </w:rPr>
            </w:pPr>
          </w:p>
        </w:tc>
      </w:tr>
      <w:tr w:rsidR="00265CBE" w:rsidRPr="007B3E97" w14:paraId="6B994BCD" w14:textId="77777777" w:rsidTr="007B3E97">
        <w:tc>
          <w:tcPr>
            <w:tcW w:w="5542" w:type="dxa"/>
          </w:tcPr>
          <w:p w14:paraId="6ED51DDE" w14:textId="7BB0C217" w:rsidR="00FB0DBF" w:rsidRPr="00505876" w:rsidRDefault="00FB0DBF" w:rsidP="00DB3B02">
            <w:pPr>
              <w:ind w:right="-19"/>
              <w:rPr>
                <w:rFonts w:ascii="Arial" w:eastAsia="MS Mincho" w:hAnsi="Arial" w:cs="Arial"/>
                <w:lang w:val="en-US"/>
              </w:rPr>
            </w:pPr>
            <w:r w:rsidRPr="00505876">
              <w:rPr>
                <w:rFonts w:ascii="Arial" w:eastAsia="MS Mincho" w:hAnsi="Arial" w:cs="Arial"/>
                <w:lang w:val="en-US"/>
              </w:rPr>
              <w:t xml:space="preserve">Data </w:t>
            </w:r>
            <w:proofErr w:type="spellStart"/>
            <w:r w:rsidRPr="00505876">
              <w:rPr>
                <w:rFonts w:ascii="Arial" w:eastAsia="MS Mincho" w:hAnsi="Arial" w:cs="Arial"/>
                <w:lang w:val="en-US"/>
              </w:rPr>
              <w:t>invoeren</w:t>
            </w:r>
            <w:proofErr w:type="spellEnd"/>
            <w:r w:rsidRPr="00505876">
              <w:rPr>
                <w:rFonts w:ascii="Arial" w:eastAsia="MS Mincho" w:hAnsi="Arial" w:cs="Arial"/>
                <w:lang w:val="en-US"/>
              </w:rPr>
              <w:t xml:space="preserve"> in Osiris</w:t>
            </w:r>
            <w:r w:rsidR="00265CBE" w:rsidRPr="00505876">
              <w:rPr>
                <w:rFonts w:ascii="Arial" w:eastAsia="MS Mincho" w:hAnsi="Arial" w:cs="Arial"/>
                <w:lang w:val="en-US"/>
              </w:rPr>
              <w:t xml:space="preserve"> </w:t>
            </w:r>
          </w:p>
        </w:tc>
        <w:tc>
          <w:tcPr>
            <w:tcW w:w="2102" w:type="dxa"/>
          </w:tcPr>
          <w:p w14:paraId="00E7B1D5" w14:textId="77777777" w:rsidR="00FB0DBF" w:rsidRPr="00505876" w:rsidRDefault="00FB0DBF" w:rsidP="00DB3B02">
            <w:pPr>
              <w:ind w:right="-19"/>
              <w:rPr>
                <w:rFonts w:ascii="Arial" w:eastAsia="MS Mincho" w:hAnsi="Arial" w:cs="Arial"/>
                <w:lang w:val="en-US"/>
              </w:rPr>
            </w:pPr>
          </w:p>
        </w:tc>
        <w:tc>
          <w:tcPr>
            <w:tcW w:w="1942" w:type="dxa"/>
          </w:tcPr>
          <w:p w14:paraId="539DE64F" w14:textId="77777777" w:rsidR="00FB0DBF" w:rsidRPr="00505876" w:rsidRDefault="00FB0DBF" w:rsidP="00DB3B02">
            <w:pPr>
              <w:ind w:right="-19"/>
              <w:rPr>
                <w:rFonts w:ascii="Arial" w:eastAsia="MS Mincho" w:hAnsi="Arial" w:cs="Arial"/>
                <w:lang w:val="en-US"/>
              </w:rPr>
            </w:pPr>
          </w:p>
        </w:tc>
      </w:tr>
      <w:tr w:rsidR="005F64B8" w:rsidRPr="007B3E97" w14:paraId="67609DBA" w14:textId="77777777" w:rsidTr="002D4B81">
        <w:tc>
          <w:tcPr>
            <w:tcW w:w="5542" w:type="dxa"/>
          </w:tcPr>
          <w:p w14:paraId="2BC5504E" w14:textId="5741CC2E" w:rsidR="005F64B8" w:rsidRPr="00505876" w:rsidRDefault="005F64B8" w:rsidP="00DB3B02">
            <w:pPr>
              <w:ind w:right="-19"/>
              <w:rPr>
                <w:rFonts w:ascii="Arial" w:eastAsia="MS Mincho" w:hAnsi="Arial" w:cs="Arial"/>
                <w:lang w:val="en-US"/>
              </w:rPr>
            </w:pPr>
            <w:r w:rsidRPr="00505876">
              <w:rPr>
                <w:rFonts w:ascii="Arial" w:eastAsia="MS Mincho" w:hAnsi="Arial" w:cs="Arial"/>
                <w:lang w:val="en-US"/>
              </w:rPr>
              <w:t xml:space="preserve">Controle data </w:t>
            </w:r>
            <w:proofErr w:type="spellStart"/>
            <w:r w:rsidRPr="00505876">
              <w:rPr>
                <w:rFonts w:ascii="Arial" w:eastAsia="MS Mincho" w:hAnsi="Arial" w:cs="Arial"/>
                <w:lang w:val="en-US"/>
              </w:rPr>
              <w:t>invoer</w:t>
            </w:r>
            <w:proofErr w:type="spellEnd"/>
            <w:r w:rsidRPr="00505876">
              <w:rPr>
                <w:rFonts w:ascii="Arial" w:eastAsia="MS Mincho" w:hAnsi="Arial" w:cs="Arial"/>
                <w:lang w:val="en-US"/>
              </w:rPr>
              <w:t xml:space="preserve"> in Osiris</w:t>
            </w:r>
          </w:p>
        </w:tc>
        <w:tc>
          <w:tcPr>
            <w:tcW w:w="2102" w:type="dxa"/>
          </w:tcPr>
          <w:p w14:paraId="4BA68ABD" w14:textId="77777777" w:rsidR="005F64B8" w:rsidRPr="00505876" w:rsidRDefault="005F64B8" w:rsidP="00DB3B02">
            <w:pPr>
              <w:ind w:right="-19"/>
              <w:rPr>
                <w:rFonts w:ascii="Arial" w:eastAsia="MS Mincho" w:hAnsi="Arial" w:cs="Arial"/>
                <w:lang w:val="en-US"/>
              </w:rPr>
            </w:pPr>
          </w:p>
        </w:tc>
        <w:tc>
          <w:tcPr>
            <w:tcW w:w="1942" w:type="dxa"/>
          </w:tcPr>
          <w:p w14:paraId="4F255CA9" w14:textId="77777777" w:rsidR="005F64B8" w:rsidRPr="00505876" w:rsidRDefault="005F64B8" w:rsidP="00DB3B02">
            <w:pPr>
              <w:ind w:right="-19"/>
              <w:rPr>
                <w:rFonts w:ascii="Arial" w:eastAsia="MS Mincho" w:hAnsi="Arial" w:cs="Arial"/>
                <w:lang w:val="en-US"/>
              </w:rPr>
            </w:pPr>
          </w:p>
        </w:tc>
      </w:tr>
    </w:tbl>
    <w:p w14:paraId="49E9FEB8" w14:textId="77777777" w:rsidR="0058666E" w:rsidRPr="00505876" w:rsidRDefault="0058666E" w:rsidP="0058666E">
      <w:pPr>
        <w:ind w:right="-19"/>
        <w:rPr>
          <w:rFonts w:ascii="Arial" w:eastAsia="MS Mincho" w:hAnsi="Arial" w:cs="Arial"/>
        </w:rPr>
      </w:pPr>
    </w:p>
    <w:p w14:paraId="30DDC74A" w14:textId="77777777" w:rsidR="00391FCA" w:rsidRPr="00505876" w:rsidRDefault="00391FCA" w:rsidP="0058666E">
      <w:pPr>
        <w:ind w:right="-19"/>
        <w:rPr>
          <w:rFonts w:ascii="Arial" w:eastAsia="MS Mincho" w:hAnsi="Arial" w:cs="Arial"/>
        </w:rPr>
      </w:pPr>
    </w:p>
    <w:p w14:paraId="77324BA2" w14:textId="77777777" w:rsidR="000C501F" w:rsidRPr="00505876" w:rsidRDefault="0058666E" w:rsidP="0058666E">
      <w:pPr>
        <w:ind w:right="-19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 xml:space="preserve">Hierbij kan onderscheid </w:t>
      </w:r>
      <w:r w:rsidR="000C501F" w:rsidRPr="00505876">
        <w:rPr>
          <w:rFonts w:ascii="Arial" w:eastAsia="MS Mincho" w:hAnsi="Arial" w:cs="Arial"/>
        </w:rPr>
        <w:t xml:space="preserve">worden </w:t>
      </w:r>
      <w:r w:rsidRPr="00505876">
        <w:rPr>
          <w:rFonts w:ascii="Arial" w:eastAsia="MS Mincho" w:hAnsi="Arial" w:cs="Arial"/>
        </w:rPr>
        <w:t>gemaakt tussen de taken van</w:t>
      </w:r>
      <w:r w:rsidR="000C501F" w:rsidRPr="00505876">
        <w:rPr>
          <w:rFonts w:ascii="Arial" w:eastAsia="MS Mincho" w:hAnsi="Arial" w:cs="Arial"/>
        </w:rPr>
        <w:t>:</w:t>
      </w:r>
    </w:p>
    <w:p w14:paraId="0F2B51E0" w14:textId="4712E404" w:rsidR="000C501F" w:rsidRPr="00505876" w:rsidRDefault="0058666E" w:rsidP="000C501F">
      <w:pPr>
        <w:pStyle w:val="ListParagraph"/>
        <w:numPr>
          <w:ilvl w:val="0"/>
          <w:numId w:val="22"/>
        </w:numPr>
        <w:ind w:right="-19"/>
        <w:rPr>
          <w:rFonts w:ascii="Arial" w:eastAsia="MS Mincho" w:hAnsi="Arial" w:cs="Arial"/>
        </w:rPr>
      </w:pPr>
      <w:r w:rsidRPr="007B3E97">
        <w:rPr>
          <w:rFonts w:ascii="Arial" w:eastAsia="MS Mincho" w:hAnsi="Arial" w:cs="Arial"/>
        </w:rPr>
        <w:t>de coördinator</w:t>
      </w:r>
      <w:r w:rsidR="000C501F" w:rsidRPr="00505876">
        <w:rPr>
          <w:rFonts w:ascii="Arial" w:eastAsia="MS Mincho" w:hAnsi="Arial" w:cs="Arial"/>
        </w:rPr>
        <w:t>,</w:t>
      </w:r>
      <w:r w:rsidRPr="007B3E97">
        <w:rPr>
          <w:rFonts w:ascii="Arial" w:eastAsia="MS Mincho" w:hAnsi="Arial" w:cs="Arial"/>
        </w:rPr>
        <w:t xml:space="preserve"> die </w:t>
      </w:r>
      <w:proofErr w:type="spellStart"/>
      <w:r w:rsidRPr="007B3E97">
        <w:rPr>
          <w:rFonts w:ascii="Arial" w:eastAsia="MS Mincho" w:hAnsi="Arial" w:cs="Arial"/>
        </w:rPr>
        <w:t>afdelingsoverstijgend</w:t>
      </w:r>
      <w:proofErr w:type="spellEnd"/>
      <w:r w:rsidRPr="007B3E97">
        <w:rPr>
          <w:rFonts w:ascii="Arial" w:eastAsia="MS Mincho" w:hAnsi="Arial" w:cs="Arial"/>
        </w:rPr>
        <w:t xml:space="preserve"> met het prevalentieonderzoek bezig is </w:t>
      </w:r>
      <w:r w:rsidR="000C501F" w:rsidRPr="00505876">
        <w:rPr>
          <w:rFonts w:ascii="Arial" w:eastAsia="MS Mincho" w:hAnsi="Arial" w:cs="Arial"/>
        </w:rPr>
        <w:t>;</w:t>
      </w:r>
    </w:p>
    <w:p w14:paraId="473331AE" w14:textId="3AC255FB" w:rsidR="0058666E" w:rsidRPr="007B3E97" w:rsidRDefault="0058666E" w:rsidP="007B3E97">
      <w:pPr>
        <w:pStyle w:val="ListParagraph"/>
        <w:numPr>
          <w:ilvl w:val="0"/>
          <w:numId w:val="22"/>
        </w:numPr>
        <w:ind w:right="-19"/>
        <w:rPr>
          <w:rFonts w:ascii="Arial" w:eastAsia="MS Mincho" w:hAnsi="Arial" w:cs="Arial"/>
        </w:rPr>
      </w:pPr>
      <w:r w:rsidRPr="007B3E97">
        <w:rPr>
          <w:rFonts w:ascii="Arial" w:eastAsia="MS Mincho" w:hAnsi="Arial" w:cs="Arial"/>
        </w:rPr>
        <w:t>de contactpersoon op de verpleegafdeling</w:t>
      </w:r>
      <w:r w:rsidR="000C501F" w:rsidRPr="00505876">
        <w:rPr>
          <w:rFonts w:ascii="Arial" w:eastAsia="MS Mincho" w:hAnsi="Arial" w:cs="Arial"/>
        </w:rPr>
        <w:t>,</w:t>
      </w:r>
      <w:r w:rsidRPr="007B3E97">
        <w:rPr>
          <w:rFonts w:ascii="Arial" w:eastAsia="MS Mincho" w:hAnsi="Arial" w:cs="Arial"/>
        </w:rPr>
        <w:t xml:space="preserve"> die op de dag van registratie zorg draagt voor een goed verloop op die afdeling. </w:t>
      </w:r>
    </w:p>
    <w:p w14:paraId="1205CB36" w14:textId="77777777" w:rsidR="00391FCA" w:rsidRPr="00505876" w:rsidRDefault="00391FCA" w:rsidP="0058666E">
      <w:pPr>
        <w:ind w:right="-19"/>
        <w:rPr>
          <w:rFonts w:ascii="Arial" w:eastAsia="MS Mincho" w:hAnsi="Arial" w:cs="Arial"/>
        </w:rPr>
      </w:pPr>
    </w:p>
    <w:p w14:paraId="035198C8" w14:textId="77777777" w:rsidR="00391FCA" w:rsidRPr="00505876" w:rsidRDefault="00391FCA" w:rsidP="0058666E">
      <w:pPr>
        <w:ind w:right="-19"/>
        <w:rPr>
          <w:rFonts w:ascii="Arial" w:eastAsia="MS Mincho" w:hAnsi="Arial" w:cs="Arial"/>
        </w:rPr>
      </w:pPr>
    </w:p>
    <w:p w14:paraId="6C5EF30A" w14:textId="77777777" w:rsidR="0058666E" w:rsidRPr="00505876" w:rsidRDefault="0058666E" w:rsidP="0058666E">
      <w:pPr>
        <w:ind w:right="-19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>Suggesties voor een taakverdeling:</w:t>
      </w:r>
    </w:p>
    <w:p w14:paraId="4A0D10E9" w14:textId="77777777" w:rsidR="00391FCA" w:rsidRPr="00505876" w:rsidRDefault="00391FCA" w:rsidP="0058666E">
      <w:p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</w:p>
    <w:p w14:paraId="724EA351" w14:textId="77777777" w:rsidR="0058666E" w:rsidRPr="00505876" w:rsidRDefault="0058666E" w:rsidP="0058666E">
      <w:p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 xml:space="preserve">De coördinator: </w:t>
      </w:r>
    </w:p>
    <w:p w14:paraId="4DDC511D" w14:textId="77777777" w:rsidR="0058666E" w:rsidRPr="00505876" w:rsidRDefault="0058666E" w:rsidP="000E0BA6">
      <w:pPr>
        <w:pStyle w:val="ListParagraph"/>
        <w:numPr>
          <w:ilvl w:val="0"/>
          <w:numId w:val="18"/>
        </w:num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>Is aanspreekpunt voor de registratiegegevens.</w:t>
      </w:r>
    </w:p>
    <w:p w14:paraId="18209496" w14:textId="4C694092" w:rsidR="0058666E" w:rsidRPr="00505876" w:rsidRDefault="0058666E" w:rsidP="000E0BA6">
      <w:pPr>
        <w:pStyle w:val="ListParagraph"/>
        <w:numPr>
          <w:ilvl w:val="0"/>
          <w:numId w:val="18"/>
        </w:num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>Draagt zorg voor de invoer van de registratiegegevens in OSIRIS.</w:t>
      </w:r>
    </w:p>
    <w:p w14:paraId="34F10A2C" w14:textId="77777777" w:rsidR="0058666E" w:rsidRPr="00505876" w:rsidRDefault="0058666E" w:rsidP="000E0BA6">
      <w:pPr>
        <w:pStyle w:val="ListParagraph"/>
        <w:numPr>
          <w:ilvl w:val="0"/>
          <w:numId w:val="18"/>
        </w:num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>Is verantwoordelijk voor de communicatie naar surveillanten en afdelingshoofden.</w:t>
      </w:r>
    </w:p>
    <w:p w14:paraId="1E1FFEFF" w14:textId="77777777" w:rsidR="0058666E" w:rsidRPr="00505876" w:rsidRDefault="0058666E" w:rsidP="000E0BA6">
      <w:pPr>
        <w:pStyle w:val="ListParagraph"/>
        <w:numPr>
          <w:ilvl w:val="0"/>
          <w:numId w:val="18"/>
        </w:num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>Is contactpersoon tussen verpleeghuis en SNIV.</w:t>
      </w:r>
    </w:p>
    <w:p w14:paraId="549CE6F0" w14:textId="77777777" w:rsidR="0058666E" w:rsidRPr="00505876" w:rsidRDefault="0058666E" w:rsidP="0058666E">
      <w:pPr>
        <w:ind w:right="-19"/>
        <w:rPr>
          <w:rFonts w:ascii="Arial" w:eastAsia="MS Mincho" w:hAnsi="Arial" w:cs="Arial"/>
        </w:rPr>
      </w:pPr>
    </w:p>
    <w:p w14:paraId="22545E5B" w14:textId="77777777" w:rsidR="0058666E" w:rsidRPr="00505876" w:rsidRDefault="0058666E" w:rsidP="0058666E">
      <w:pPr>
        <w:ind w:right="-19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 xml:space="preserve">De contactpersoon op de afdeling: </w:t>
      </w:r>
    </w:p>
    <w:p w14:paraId="19B48262" w14:textId="77777777" w:rsidR="0058666E" w:rsidRPr="00505876" w:rsidRDefault="0058666E" w:rsidP="0025232E">
      <w:pPr>
        <w:pStyle w:val="ListParagraph"/>
        <w:numPr>
          <w:ilvl w:val="0"/>
          <w:numId w:val="19"/>
        </w:num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>Is aanspreekpunt voor registratiegegevens op de verpleegafdeling.</w:t>
      </w:r>
    </w:p>
    <w:p w14:paraId="3CFA9B5B" w14:textId="77777777" w:rsidR="0058666E" w:rsidRPr="00505876" w:rsidRDefault="0058666E" w:rsidP="0025232E">
      <w:pPr>
        <w:pStyle w:val="ListParagraph"/>
        <w:numPr>
          <w:ilvl w:val="0"/>
          <w:numId w:val="19"/>
        </w:num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>Is verantwoordelijk voor de communicatie naar de verpleegkundigen en verzorgenden op de afdeling.</w:t>
      </w:r>
    </w:p>
    <w:p w14:paraId="7526BCE9" w14:textId="77777777" w:rsidR="0025232E" w:rsidRPr="00505876" w:rsidRDefault="0025232E" w:rsidP="0058666E">
      <w:p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</w:p>
    <w:p w14:paraId="6A2A2217" w14:textId="77777777" w:rsidR="0058666E" w:rsidRPr="00505876" w:rsidRDefault="0058666E" w:rsidP="0058666E">
      <w:p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>De uitvoerder van de surveillance</w:t>
      </w:r>
    </w:p>
    <w:p w14:paraId="6D6AB879" w14:textId="1CAABB30" w:rsidR="0058666E" w:rsidRPr="00505876" w:rsidRDefault="0058666E" w:rsidP="0025232E">
      <w:pPr>
        <w:pStyle w:val="ListParagraph"/>
        <w:numPr>
          <w:ilvl w:val="0"/>
          <w:numId w:val="20"/>
        </w:num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>Is verantwoordelijk voor de gegevens verzameling en het invullen van de formulieren</w:t>
      </w:r>
      <w:r w:rsidR="000C501F" w:rsidRPr="00505876">
        <w:rPr>
          <w:rFonts w:ascii="Arial" w:eastAsia="MS Mincho" w:hAnsi="Arial" w:cs="Arial"/>
        </w:rPr>
        <w:t>.</w:t>
      </w:r>
      <w:r w:rsidRPr="00505876">
        <w:rPr>
          <w:rFonts w:ascii="Arial" w:eastAsia="MS Mincho" w:hAnsi="Arial" w:cs="Arial"/>
        </w:rPr>
        <w:t xml:space="preserve"> </w:t>
      </w:r>
    </w:p>
    <w:p w14:paraId="3233FE48" w14:textId="77777777" w:rsidR="0058666E" w:rsidRPr="00505876" w:rsidRDefault="0058666E" w:rsidP="0058666E">
      <w:p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  <w:color w:val="FF0000"/>
        </w:rPr>
      </w:pPr>
    </w:p>
    <w:p w14:paraId="0FAEE19B" w14:textId="77777777" w:rsidR="0058666E" w:rsidRPr="00505876" w:rsidRDefault="0058666E" w:rsidP="0058666E">
      <w:p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  <w:color w:val="FF0000"/>
        </w:rPr>
      </w:pPr>
    </w:p>
    <w:p w14:paraId="4311BBCB" w14:textId="4618EFED" w:rsidR="0058666E" w:rsidRPr="00505876" w:rsidRDefault="000C501F" w:rsidP="0058666E">
      <w:p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 xml:space="preserve">Daarnaast </w:t>
      </w:r>
      <w:r w:rsidR="0058666E" w:rsidRPr="00505876">
        <w:rPr>
          <w:rFonts w:ascii="Arial" w:eastAsia="MS Mincho" w:hAnsi="Arial" w:cs="Arial"/>
        </w:rPr>
        <w:t>kunnen andere taken (</w:t>
      </w:r>
      <w:r w:rsidR="00B82908" w:rsidRPr="00505876">
        <w:rPr>
          <w:rFonts w:ascii="Arial" w:eastAsia="MS Mincho" w:hAnsi="Arial" w:cs="Arial"/>
        </w:rPr>
        <w:t>bijvoorbeeld</w:t>
      </w:r>
      <w:r w:rsidR="0058666E" w:rsidRPr="00505876">
        <w:rPr>
          <w:rFonts w:ascii="Arial" w:eastAsia="MS Mincho" w:hAnsi="Arial" w:cs="Arial"/>
        </w:rPr>
        <w:t xml:space="preserve"> </w:t>
      </w:r>
      <w:r w:rsidRPr="00505876">
        <w:rPr>
          <w:rFonts w:ascii="Arial" w:eastAsia="MS Mincho" w:hAnsi="Arial" w:cs="Arial"/>
        </w:rPr>
        <w:t>ontvangst en</w:t>
      </w:r>
      <w:r w:rsidR="0058666E" w:rsidRPr="00505876">
        <w:rPr>
          <w:rFonts w:ascii="Arial" w:eastAsia="MS Mincho" w:hAnsi="Arial" w:cs="Arial"/>
        </w:rPr>
        <w:t xml:space="preserve"> </w:t>
      </w:r>
      <w:r w:rsidRPr="00505876">
        <w:rPr>
          <w:rFonts w:ascii="Arial" w:eastAsia="MS Mincho" w:hAnsi="Arial" w:cs="Arial"/>
        </w:rPr>
        <w:t xml:space="preserve">verwerking </w:t>
      </w:r>
      <w:r w:rsidR="0058666E" w:rsidRPr="00505876">
        <w:rPr>
          <w:rFonts w:ascii="Arial" w:eastAsia="MS Mincho" w:hAnsi="Arial" w:cs="Arial"/>
        </w:rPr>
        <w:t>van de terugrapportages en het terugkoppelen</w:t>
      </w:r>
      <w:r w:rsidRPr="00505876">
        <w:rPr>
          <w:rFonts w:ascii="Arial" w:eastAsia="MS Mincho" w:hAnsi="Arial" w:cs="Arial"/>
        </w:rPr>
        <w:t xml:space="preserve"> van resultaten</w:t>
      </w:r>
      <w:r w:rsidR="0058666E" w:rsidRPr="00505876">
        <w:rPr>
          <w:rFonts w:ascii="Arial" w:eastAsia="MS Mincho" w:hAnsi="Arial" w:cs="Arial"/>
        </w:rPr>
        <w:t>) worden beschreven</w:t>
      </w:r>
      <w:r w:rsidRPr="00505876">
        <w:rPr>
          <w:rFonts w:ascii="Arial" w:eastAsia="MS Mincho" w:hAnsi="Arial" w:cs="Arial"/>
        </w:rPr>
        <w:t>. Dit kan apart worden</w:t>
      </w:r>
      <w:r w:rsidR="0058666E" w:rsidRPr="00505876">
        <w:rPr>
          <w:rFonts w:ascii="Arial" w:eastAsia="MS Mincho" w:hAnsi="Arial" w:cs="Arial"/>
        </w:rPr>
        <w:t xml:space="preserve"> uitgesplitst of</w:t>
      </w:r>
      <w:r w:rsidRPr="00505876">
        <w:rPr>
          <w:rFonts w:ascii="Arial" w:eastAsia="MS Mincho" w:hAnsi="Arial" w:cs="Arial"/>
        </w:rPr>
        <w:t xml:space="preserve"> worden opgenomen bij het onderdeel “G</w:t>
      </w:r>
      <w:r w:rsidR="0058666E" w:rsidRPr="00505876">
        <w:rPr>
          <w:rFonts w:ascii="Arial" w:eastAsia="MS Mincho" w:hAnsi="Arial" w:cs="Arial"/>
        </w:rPr>
        <w:t>egevensbeheer en informatievertrekking</w:t>
      </w:r>
      <w:r w:rsidRPr="00505876">
        <w:rPr>
          <w:rFonts w:ascii="Arial" w:eastAsia="MS Mincho" w:hAnsi="Arial" w:cs="Arial"/>
        </w:rPr>
        <w:t>”</w:t>
      </w:r>
      <w:r w:rsidR="0058666E" w:rsidRPr="00505876">
        <w:rPr>
          <w:rFonts w:ascii="Arial" w:eastAsia="MS Mincho" w:hAnsi="Arial" w:cs="Arial"/>
        </w:rPr>
        <w:t xml:space="preserve">. </w:t>
      </w:r>
    </w:p>
    <w:p w14:paraId="1A5E3556" w14:textId="77777777" w:rsidR="0058666E" w:rsidRPr="00505876" w:rsidRDefault="0058666E" w:rsidP="0058666E">
      <w:p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</w:p>
    <w:p w14:paraId="2B30EEDF" w14:textId="77777777" w:rsidR="0058666E" w:rsidRPr="00505876" w:rsidRDefault="0058666E" w:rsidP="0058666E">
      <w:pPr>
        <w:ind w:right="-19"/>
        <w:rPr>
          <w:rFonts w:ascii="Arial" w:eastAsia="MS Mincho" w:hAnsi="Arial" w:cs="Arial"/>
        </w:rPr>
      </w:pPr>
    </w:p>
    <w:p w14:paraId="051B04D5" w14:textId="77777777" w:rsidR="00B77511" w:rsidRDefault="00B77511" w:rsidP="0058666E">
      <w:pPr>
        <w:keepNext/>
        <w:ind w:left="-1134" w:right="-19" w:firstLine="1134"/>
        <w:outlineLvl w:val="1"/>
        <w:rPr>
          <w:rFonts w:ascii="Arial" w:eastAsia="MS Mincho" w:hAnsi="Arial" w:cs="Arial"/>
          <w:b/>
          <w:iCs/>
          <w:kern w:val="32"/>
          <w:position w:val="12"/>
          <w:sz w:val="22"/>
          <w:szCs w:val="22"/>
        </w:rPr>
      </w:pPr>
    </w:p>
    <w:p w14:paraId="0F48B78F" w14:textId="0CBE8C5A" w:rsidR="0058666E" w:rsidRPr="007B3E97" w:rsidRDefault="0058666E" w:rsidP="0058666E">
      <w:pPr>
        <w:keepNext/>
        <w:ind w:left="-1134" w:right="-19" w:firstLine="1134"/>
        <w:outlineLvl w:val="1"/>
        <w:rPr>
          <w:rFonts w:ascii="Arial" w:eastAsia="MS Mincho" w:hAnsi="Arial" w:cs="Arial"/>
          <w:b/>
          <w:iCs/>
          <w:kern w:val="32"/>
          <w:position w:val="12"/>
          <w:sz w:val="22"/>
          <w:szCs w:val="22"/>
        </w:rPr>
      </w:pPr>
      <w:r w:rsidRPr="007B3E97">
        <w:rPr>
          <w:rFonts w:ascii="Arial" w:eastAsia="MS Mincho" w:hAnsi="Arial" w:cs="Arial"/>
          <w:b/>
          <w:iCs/>
          <w:kern w:val="32"/>
          <w:position w:val="12"/>
          <w:sz w:val="22"/>
          <w:szCs w:val="22"/>
        </w:rPr>
        <w:t>Interne validatie</w:t>
      </w:r>
    </w:p>
    <w:p w14:paraId="73B6948E" w14:textId="5176E544" w:rsidR="0058666E" w:rsidRPr="00505876" w:rsidRDefault="0058666E" w:rsidP="0058666E">
      <w:pPr>
        <w:ind w:right="-19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 xml:space="preserve">Wanneer het prevalentieonderzoek door meerdere surveillanten uitgevoerd wordt, dient interne validatie plaats te vinden om zeker te </w:t>
      </w:r>
      <w:r w:rsidR="00BD3E22" w:rsidRPr="00505876">
        <w:rPr>
          <w:rFonts w:ascii="Arial" w:eastAsia="MS Mincho" w:hAnsi="Arial" w:cs="Arial"/>
        </w:rPr>
        <w:t xml:space="preserve">stellen </w:t>
      </w:r>
      <w:r w:rsidRPr="00505876">
        <w:rPr>
          <w:rFonts w:ascii="Arial" w:eastAsia="MS Mincho" w:hAnsi="Arial" w:cs="Arial"/>
        </w:rPr>
        <w:t>dat iedere surveillant op dezelfde wijze de definities voor het vaststellen van een zorginfectie hanteert.</w:t>
      </w:r>
    </w:p>
    <w:p w14:paraId="3E6E00D9" w14:textId="1D959062" w:rsidR="0058666E" w:rsidRPr="00505876" w:rsidRDefault="0058666E" w:rsidP="0025232E">
      <w:pPr>
        <w:pStyle w:val="ListParagraph"/>
        <w:numPr>
          <w:ilvl w:val="0"/>
          <w:numId w:val="20"/>
        </w:num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>Beschrijf op welke wijze de interne validatie is georganiseerd</w:t>
      </w:r>
      <w:r w:rsidR="00BD3E22" w:rsidRPr="00505876">
        <w:rPr>
          <w:rFonts w:ascii="Arial" w:eastAsia="MS Mincho" w:hAnsi="Arial" w:cs="Arial"/>
        </w:rPr>
        <w:t xml:space="preserve"> (hoe vaak en door wie)</w:t>
      </w:r>
      <w:r w:rsidRPr="00505876">
        <w:rPr>
          <w:rFonts w:ascii="Arial" w:eastAsia="MS Mincho" w:hAnsi="Arial" w:cs="Arial"/>
        </w:rPr>
        <w:t>.</w:t>
      </w:r>
    </w:p>
    <w:p w14:paraId="1D236903" w14:textId="77777777" w:rsidR="0058666E" w:rsidRPr="00505876" w:rsidRDefault="0058666E" w:rsidP="0025232E">
      <w:pPr>
        <w:pStyle w:val="ListParagraph"/>
        <w:numPr>
          <w:ilvl w:val="0"/>
          <w:numId w:val="20"/>
        </w:num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>Beschrijf hoeveel en welke statussen intern gevalideerd worden.</w:t>
      </w:r>
    </w:p>
    <w:p w14:paraId="12C21B37" w14:textId="77777777" w:rsidR="00BD3E22" w:rsidRPr="00505876" w:rsidRDefault="00BD3E22" w:rsidP="0058666E">
      <w:pPr>
        <w:ind w:right="-19"/>
        <w:rPr>
          <w:rFonts w:ascii="Arial" w:eastAsia="MS Mincho" w:hAnsi="Arial" w:cs="Arial"/>
        </w:rPr>
      </w:pPr>
    </w:p>
    <w:p w14:paraId="72806C4E" w14:textId="4A2EBEAB" w:rsidR="0058666E" w:rsidRPr="00505876" w:rsidRDefault="0058666E" w:rsidP="0058666E">
      <w:pPr>
        <w:ind w:right="-19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>Suggestie: Kies alle statussen van cliënten waarbij een zorginfectie is geconstateerd en vul het aantal aan tot 25 statussen van cliënten waarbij geen zorginfectie is geconstateerd</w:t>
      </w:r>
      <w:r w:rsidR="00BD3E22" w:rsidRPr="00505876">
        <w:rPr>
          <w:rFonts w:ascii="Arial" w:eastAsia="MS Mincho" w:hAnsi="Arial" w:cs="Arial"/>
        </w:rPr>
        <w:t>.</w:t>
      </w:r>
      <w:r w:rsidR="00971763" w:rsidRPr="00505876">
        <w:rPr>
          <w:rFonts w:ascii="Arial" w:eastAsia="MS Mincho" w:hAnsi="Arial" w:cs="Arial"/>
        </w:rPr>
        <w:t xml:space="preserve"> </w:t>
      </w:r>
      <w:r w:rsidR="00BD3E22" w:rsidRPr="00505876">
        <w:rPr>
          <w:rFonts w:ascii="Arial" w:eastAsia="MS Mincho" w:hAnsi="Arial" w:cs="Arial"/>
        </w:rPr>
        <w:t>L</w:t>
      </w:r>
      <w:r w:rsidRPr="00505876">
        <w:rPr>
          <w:rFonts w:ascii="Arial" w:eastAsia="MS Mincho" w:hAnsi="Arial" w:cs="Arial"/>
        </w:rPr>
        <w:t xml:space="preserve">aat deze door alle surveillanten beoordelen. </w:t>
      </w:r>
    </w:p>
    <w:p w14:paraId="43C7F2D5" w14:textId="77777777" w:rsidR="0058666E" w:rsidRPr="00505876" w:rsidRDefault="0058666E" w:rsidP="0058666E">
      <w:pPr>
        <w:ind w:right="-19"/>
        <w:rPr>
          <w:rFonts w:ascii="Arial" w:eastAsia="MS Mincho" w:hAnsi="Arial" w:cs="Arial"/>
        </w:rPr>
      </w:pPr>
    </w:p>
    <w:p w14:paraId="68BBB104" w14:textId="77777777" w:rsidR="0058666E" w:rsidRPr="00505876" w:rsidRDefault="0058666E" w:rsidP="0058666E">
      <w:pPr>
        <w:keepNext/>
        <w:ind w:left="-1134" w:right="-19" w:firstLine="1134"/>
        <w:outlineLvl w:val="1"/>
        <w:rPr>
          <w:rFonts w:ascii="Arial" w:eastAsia="MS Mincho" w:hAnsi="Arial" w:cs="Arial"/>
          <w:b/>
          <w:iCs/>
          <w:kern w:val="32"/>
          <w:position w:val="12"/>
          <w:szCs w:val="28"/>
        </w:rPr>
      </w:pPr>
    </w:p>
    <w:p w14:paraId="0382C5EA" w14:textId="77777777" w:rsidR="0058666E" w:rsidRPr="007B3E97" w:rsidRDefault="0058666E" w:rsidP="0058666E">
      <w:pPr>
        <w:keepNext/>
        <w:ind w:left="-1134" w:right="-19" w:firstLine="1134"/>
        <w:outlineLvl w:val="1"/>
        <w:rPr>
          <w:rFonts w:ascii="Arial" w:eastAsia="MS Mincho" w:hAnsi="Arial" w:cs="Arial"/>
          <w:b/>
          <w:iCs/>
          <w:kern w:val="32"/>
          <w:position w:val="12"/>
          <w:sz w:val="22"/>
          <w:szCs w:val="22"/>
        </w:rPr>
      </w:pPr>
      <w:r w:rsidRPr="007B3E97">
        <w:rPr>
          <w:rFonts w:ascii="Arial" w:eastAsia="MS Mincho" w:hAnsi="Arial" w:cs="Arial"/>
          <w:b/>
          <w:iCs/>
          <w:kern w:val="32"/>
          <w:position w:val="12"/>
          <w:sz w:val="22"/>
          <w:szCs w:val="22"/>
        </w:rPr>
        <w:t>Gegevensbeheer en informatieverstrekking</w:t>
      </w:r>
    </w:p>
    <w:p w14:paraId="4AEF6538" w14:textId="1F6A7CD9" w:rsidR="0058666E" w:rsidRPr="00505876" w:rsidRDefault="0058666E" w:rsidP="0058666E">
      <w:pPr>
        <w:ind w:right="-19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>Hier kan beschreven worden hoe de procedure is voor het invoeren, verzenden van registratiegegevens en op welke wijze de uitkomsten van het prevalentieonderzoek</w:t>
      </w:r>
      <w:r w:rsidR="00BD3E22" w:rsidRPr="00505876">
        <w:rPr>
          <w:rFonts w:ascii="Arial" w:eastAsia="MS Mincho" w:hAnsi="Arial" w:cs="Arial"/>
        </w:rPr>
        <w:t xml:space="preserve"> binnen de eigen instelling</w:t>
      </w:r>
      <w:r w:rsidRPr="00505876">
        <w:rPr>
          <w:rFonts w:ascii="Arial" w:eastAsia="MS Mincho" w:hAnsi="Arial" w:cs="Arial"/>
        </w:rPr>
        <w:t xml:space="preserve"> gecommuniceerd worden.</w:t>
      </w:r>
    </w:p>
    <w:p w14:paraId="5D0AEC8F" w14:textId="2E8116D7" w:rsidR="0058666E" w:rsidRPr="00505876" w:rsidRDefault="0058666E" w:rsidP="0025232E">
      <w:pPr>
        <w:pStyle w:val="ListParagraph"/>
        <w:numPr>
          <w:ilvl w:val="0"/>
          <w:numId w:val="21"/>
        </w:num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>Beschrijf hoe</w:t>
      </w:r>
      <w:r w:rsidR="00BD3E22" w:rsidRPr="00505876">
        <w:rPr>
          <w:rFonts w:ascii="Arial" w:eastAsia="MS Mincho" w:hAnsi="Arial" w:cs="Arial"/>
        </w:rPr>
        <w:t>,</w:t>
      </w:r>
      <w:r w:rsidRPr="00505876">
        <w:rPr>
          <w:rFonts w:ascii="Arial" w:eastAsia="MS Mincho" w:hAnsi="Arial" w:cs="Arial"/>
        </w:rPr>
        <w:t xml:space="preserve"> door wie en wanneer de invoer van de registratiegegevens in OSIRIS plaatsvindt. Dit kan ook vermeld worden bij </w:t>
      </w:r>
      <w:r w:rsidR="00BD3E22" w:rsidRPr="00505876">
        <w:rPr>
          <w:rFonts w:ascii="Arial" w:eastAsia="MS Mincho" w:hAnsi="Arial" w:cs="Arial"/>
        </w:rPr>
        <w:t>“W</w:t>
      </w:r>
      <w:r w:rsidRPr="00505876">
        <w:rPr>
          <w:rFonts w:ascii="Arial" w:eastAsia="MS Mincho" w:hAnsi="Arial" w:cs="Arial"/>
        </w:rPr>
        <w:t>erkwijze</w:t>
      </w:r>
      <w:r w:rsidR="00BD3E22" w:rsidRPr="00505876">
        <w:rPr>
          <w:rFonts w:ascii="Arial" w:eastAsia="MS Mincho" w:hAnsi="Arial" w:cs="Arial"/>
        </w:rPr>
        <w:t>”</w:t>
      </w:r>
      <w:r w:rsidRPr="00505876">
        <w:rPr>
          <w:rFonts w:ascii="Arial" w:eastAsia="MS Mincho" w:hAnsi="Arial" w:cs="Arial"/>
        </w:rPr>
        <w:t>.</w:t>
      </w:r>
    </w:p>
    <w:p w14:paraId="07221447" w14:textId="2F9A387D" w:rsidR="0058666E" w:rsidRPr="00505876" w:rsidRDefault="0058666E" w:rsidP="0025232E">
      <w:pPr>
        <w:pStyle w:val="ListParagraph"/>
        <w:numPr>
          <w:ilvl w:val="0"/>
          <w:numId w:val="21"/>
        </w:num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>Beschrijf op welke wijze de bescherming van de privacy van de cliënt is geregeld m</w:t>
      </w:r>
      <w:r w:rsidR="00BD3E22" w:rsidRPr="00505876">
        <w:rPr>
          <w:rFonts w:ascii="Arial" w:eastAsia="MS Mincho" w:hAnsi="Arial" w:cs="Arial"/>
        </w:rPr>
        <w:t xml:space="preserve">et </w:t>
      </w:r>
      <w:r w:rsidRPr="00505876">
        <w:rPr>
          <w:rFonts w:ascii="Arial" w:eastAsia="MS Mincho" w:hAnsi="Arial" w:cs="Arial"/>
        </w:rPr>
        <w:t>b</w:t>
      </w:r>
      <w:r w:rsidR="00BD3E22" w:rsidRPr="00505876">
        <w:rPr>
          <w:rFonts w:ascii="Arial" w:eastAsia="MS Mincho" w:hAnsi="Arial" w:cs="Arial"/>
        </w:rPr>
        <w:t xml:space="preserve">etrekking </w:t>
      </w:r>
      <w:r w:rsidRPr="00505876">
        <w:rPr>
          <w:rFonts w:ascii="Arial" w:eastAsia="MS Mincho" w:hAnsi="Arial" w:cs="Arial"/>
        </w:rPr>
        <w:t>t</w:t>
      </w:r>
      <w:r w:rsidR="00BD3E22" w:rsidRPr="00505876">
        <w:rPr>
          <w:rFonts w:ascii="Arial" w:eastAsia="MS Mincho" w:hAnsi="Arial" w:cs="Arial"/>
        </w:rPr>
        <w:t>ot</w:t>
      </w:r>
      <w:r w:rsidRPr="00505876">
        <w:rPr>
          <w:rFonts w:ascii="Arial" w:eastAsia="MS Mincho" w:hAnsi="Arial" w:cs="Arial"/>
        </w:rPr>
        <w:t xml:space="preserve"> de inhoud en beheer van de registratieformulieren en de invoer van de gegevens in OSIRIS.</w:t>
      </w:r>
    </w:p>
    <w:p w14:paraId="4170919A" w14:textId="28A88719" w:rsidR="0058666E" w:rsidRPr="00505876" w:rsidRDefault="0058666E" w:rsidP="0025232E">
      <w:pPr>
        <w:pStyle w:val="ListParagraph"/>
        <w:numPr>
          <w:ilvl w:val="0"/>
          <w:numId w:val="21"/>
        </w:num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>Beschrijf wie de terugrapportage vanuit SNIV ontvang</w:t>
      </w:r>
      <w:r w:rsidR="00BD3E22" w:rsidRPr="00505876">
        <w:rPr>
          <w:rFonts w:ascii="Arial" w:eastAsia="MS Mincho" w:hAnsi="Arial" w:cs="Arial"/>
        </w:rPr>
        <w:t>t</w:t>
      </w:r>
      <w:r w:rsidRPr="00505876">
        <w:rPr>
          <w:rFonts w:ascii="Arial" w:eastAsia="MS Mincho" w:hAnsi="Arial" w:cs="Arial"/>
        </w:rPr>
        <w:t xml:space="preserve"> en met welke personen/afdelingen binnen de instelling deze resultaten gecommuniceerd kunnen/mogen worden.</w:t>
      </w:r>
    </w:p>
    <w:p w14:paraId="168EA86D" w14:textId="18492513" w:rsidR="0058666E" w:rsidRPr="007B3E97" w:rsidRDefault="0058666E" w:rsidP="0025232E">
      <w:pPr>
        <w:pStyle w:val="ListParagraph"/>
        <w:numPr>
          <w:ilvl w:val="0"/>
          <w:numId w:val="21"/>
        </w:num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  <w:r w:rsidRPr="00505876">
        <w:rPr>
          <w:rFonts w:ascii="Arial" w:eastAsia="MS Mincho" w:hAnsi="Arial" w:cs="Arial"/>
        </w:rPr>
        <w:t xml:space="preserve">Beschrijf op welke wijze </w:t>
      </w:r>
      <w:r w:rsidR="0025232E" w:rsidRPr="00505876">
        <w:rPr>
          <w:rFonts w:ascii="Arial" w:eastAsia="MS Mincho" w:hAnsi="Arial" w:cs="Arial"/>
        </w:rPr>
        <w:t xml:space="preserve">en de frequentie </w:t>
      </w:r>
      <w:r w:rsidRPr="00505876">
        <w:rPr>
          <w:rFonts w:ascii="Arial" w:eastAsia="MS Mincho" w:hAnsi="Arial" w:cs="Arial"/>
        </w:rPr>
        <w:t>de terugrapportage gaat plaatsvinden</w:t>
      </w:r>
      <w:r w:rsidR="00BD3E22" w:rsidRPr="00505876">
        <w:rPr>
          <w:rFonts w:ascii="Arial" w:eastAsia="MS Mincho" w:hAnsi="Arial" w:cs="Arial"/>
        </w:rPr>
        <w:t>, bijvoorbeeld</w:t>
      </w:r>
      <w:r w:rsidRPr="00505876">
        <w:rPr>
          <w:rFonts w:ascii="Arial" w:eastAsia="MS Mincho" w:hAnsi="Arial" w:cs="Arial"/>
        </w:rPr>
        <w:t xml:space="preserve"> schriftelijk, d</w:t>
      </w:r>
      <w:r w:rsidR="00BD3E22" w:rsidRPr="00505876">
        <w:rPr>
          <w:rFonts w:ascii="Arial" w:eastAsia="MS Mincho" w:hAnsi="Arial" w:cs="Arial"/>
        </w:rPr>
        <w:t xml:space="preserve">oor middel van </w:t>
      </w:r>
      <w:r w:rsidRPr="00505876">
        <w:rPr>
          <w:rFonts w:ascii="Arial" w:eastAsia="MS Mincho" w:hAnsi="Arial" w:cs="Arial"/>
        </w:rPr>
        <w:t xml:space="preserve"> een presentatie.</w:t>
      </w:r>
    </w:p>
    <w:p w14:paraId="48E34823" w14:textId="77777777" w:rsidR="005F2266" w:rsidRPr="007B3E97" w:rsidRDefault="005F2266" w:rsidP="005F2266">
      <w:p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</w:p>
    <w:p w14:paraId="2419FB9F" w14:textId="77777777" w:rsidR="005F2266" w:rsidRPr="007B3E97" w:rsidRDefault="005F2266" w:rsidP="005F2266">
      <w:p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</w:p>
    <w:p w14:paraId="4411C0BD" w14:textId="77777777" w:rsidR="005F2266" w:rsidRPr="007B3E97" w:rsidRDefault="005F2266" w:rsidP="005F2266">
      <w:p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</w:p>
    <w:p w14:paraId="5C6E791B" w14:textId="77777777" w:rsidR="005F2266" w:rsidRPr="007B3E97" w:rsidRDefault="005F2266" w:rsidP="005F2266">
      <w:p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</w:p>
    <w:p w14:paraId="2F8643A0" w14:textId="77777777" w:rsidR="005F2266" w:rsidRPr="007B3E97" w:rsidRDefault="005F2266" w:rsidP="005F2266">
      <w:p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</w:p>
    <w:p w14:paraId="252DD66B" w14:textId="77777777" w:rsidR="005F2266" w:rsidRPr="007B3E97" w:rsidRDefault="005F2266" w:rsidP="005F2266">
      <w:p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</w:p>
    <w:p w14:paraId="57C3F040" w14:textId="77777777" w:rsidR="005F2266" w:rsidRPr="007B3E97" w:rsidRDefault="005F2266" w:rsidP="005F2266">
      <w:p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</w:p>
    <w:p w14:paraId="56638601" w14:textId="77777777" w:rsidR="005F2266" w:rsidRPr="007B3E97" w:rsidRDefault="005F2266" w:rsidP="005F2266">
      <w:p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</w:p>
    <w:p w14:paraId="6A0EC2E4" w14:textId="77777777" w:rsidR="005F2266" w:rsidRPr="007B3E97" w:rsidRDefault="005F2266" w:rsidP="005F2266">
      <w:p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</w:p>
    <w:p w14:paraId="451DD6DC" w14:textId="77777777" w:rsidR="005F2266" w:rsidRPr="007B3E97" w:rsidRDefault="005F2266" w:rsidP="005F2266">
      <w:p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</w:p>
    <w:p w14:paraId="07E4982E" w14:textId="77777777" w:rsidR="005F2266" w:rsidRPr="007B3E97" w:rsidRDefault="005F2266" w:rsidP="005F2266">
      <w:p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</w:p>
    <w:p w14:paraId="13A08722" w14:textId="77777777" w:rsidR="005F2266" w:rsidRPr="007B3E97" w:rsidRDefault="005F2266" w:rsidP="005F2266">
      <w:p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</w:p>
    <w:p w14:paraId="19E9C331" w14:textId="77777777" w:rsidR="005F2266" w:rsidRPr="007B3E97" w:rsidRDefault="005F2266" w:rsidP="005F2266">
      <w:p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</w:p>
    <w:p w14:paraId="1FAACC8D" w14:textId="77777777" w:rsidR="005F2266" w:rsidRPr="007B3E97" w:rsidRDefault="005F2266" w:rsidP="005F2266">
      <w:p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</w:p>
    <w:p w14:paraId="21CEF4E2" w14:textId="77777777" w:rsidR="005F2266" w:rsidRPr="007B3E97" w:rsidRDefault="005F2266" w:rsidP="005F2266">
      <w:p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</w:p>
    <w:p w14:paraId="694A6A18" w14:textId="77777777" w:rsidR="005F2266" w:rsidRPr="007B3E97" w:rsidRDefault="005F2266" w:rsidP="005F2266">
      <w:p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</w:p>
    <w:p w14:paraId="3CFAAA01" w14:textId="77777777" w:rsidR="005F2266" w:rsidRPr="007B3E97" w:rsidRDefault="005F2266" w:rsidP="005F2266">
      <w:p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</w:p>
    <w:p w14:paraId="51B113B9" w14:textId="77777777" w:rsidR="005F2266" w:rsidRPr="007B3E97" w:rsidRDefault="005F2266" w:rsidP="005F2266">
      <w:p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</w:p>
    <w:p w14:paraId="6635EDD8" w14:textId="77777777" w:rsidR="005F2266" w:rsidRPr="007B3E97" w:rsidRDefault="005F2266" w:rsidP="005F2266">
      <w:p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</w:p>
    <w:p w14:paraId="7B8DC011" w14:textId="77777777" w:rsidR="005F2266" w:rsidRPr="007B3E97" w:rsidRDefault="005F2266" w:rsidP="005F2266">
      <w:p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</w:p>
    <w:p w14:paraId="23194D3D" w14:textId="77777777" w:rsidR="005F2266" w:rsidRPr="007B3E97" w:rsidRDefault="005F2266" w:rsidP="005F2266">
      <w:p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</w:p>
    <w:p w14:paraId="0DA03467" w14:textId="77777777" w:rsidR="005F2266" w:rsidRPr="007B3E97" w:rsidRDefault="005F2266" w:rsidP="005F2266">
      <w:p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</w:p>
    <w:p w14:paraId="3C027DBB" w14:textId="77777777" w:rsidR="005F2266" w:rsidRPr="007B3E97" w:rsidRDefault="005F2266" w:rsidP="005F2266">
      <w:p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</w:p>
    <w:p w14:paraId="429C971E" w14:textId="77777777" w:rsidR="005F2266" w:rsidRPr="007B3E97" w:rsidRDefault="005F2266" w:rsidP="005F2266">
      <w:p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</w:p>
    <w:p w14:paraId="14B46E2E" w14:textId="77777777" w:rsidR="005F2266" w:rsidRPr="007B3E97" w:rsidRDefault="005F2266" w:rsidP="005F2266">
      <w:p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</w:p>
    <w:p w14:paraId="64A801D4" w14:textId="77777777" w:rsidR="005F2266" w:rsidRPr="007B3E97" w:rsidRDefault="005F2266" w:rsidP="005F2266">
      <w:p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</w:p>
    <w:p w14:paraId="6D3CE708" w14:textId="77777777" w:rsidR="005F2266" w:rsidRPr="007B3E97" w:rsidRDefault="005F2266" w:rsidP="005F2266">
      <w:p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</w:p>
    <w:p w14:paraId="1FC8E2AE" w14:textId="77777777" w:rsidR="005F2266" w:rsidRPr="007B3E97" w:rsidRDefault="005F2266" w:rsidP="005F2266">
      <w:p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</w:p>
    <w:p w14:paraId="1C17A765" w14:textId="77777777" w:rsidR="005F2266" w:rsidRPr="007B3E97" w:rsidRDefault="005F2266" w:rsidP="005F2266">
      <w:p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</w:p>
    <w:p w14:paraId="36B6BEEE" w14:textId="77777777" w:rsidR="005F2266" w:rsidRPr="007B3E97" w:rsidRDefault="005F2266" w:rsidP="005F2266">
      <w:p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</w:p>
    <w:p w14:paraId="14AB51C2" w14:textId="77777777" w:rsidR="00B77511" w:rsidRPr="007B3E97" w:rsidRDefault="00B77511" w:rsidP="005F2266">
      <w:p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</w:p>
    <w:p w14:paraId="35FF775F" w14:textId="77777777" w:rsidR="00F858BA" w:rsidRDefault="00F858BA" w:rsidP="005F2266">
      <w:p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</w:p>
    <w:p w14:paraId="5A437FBA" w14:textId="6420B6B0" w:rsidR="005F2266" w:rsidRPr="007B3E97" w:rsidRDefault="005F2266" w:rsidP="005F2266">
      <w:p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  <w:r w:rsidRPr="007B3E97">
        <w:rPr>
          <w:rFonts w:ascii="Arial" w:eastAsia="MS Mincho" w:hAnsi="Arial" w:cs="Arial"/>
        </w:rPr>
        <w:lastRenderedPageBreak/>
        <w:t>Bijlage</w:t>
      </w:r>
      <w:r w:rsidR="00156714" w:rsidRPr="007B3E97">
        <w:rPr>
          <w:rFonts w:ascii="Arial" w:eastAsia="MS Mincho" w:hAnsi="Arial" w:cs="Arial"/>
        </w:rPr>
        <w:t xml:space="preserve"> 1</w:t>
      </w:r>
      <w:r w:rsidRPr="007B3E97">
        <w:rPr>
          <w:rFonts w:ascii="Arial" w:eastAsia="MS Mincho" w:hAnsi="Arial" w:cs="Arial"/>
        </w:rPr>
        <w:t>: Invul</w:t>
      </w:r>
      <w:r w:rsidR="00156714" w:rsidRPr="007B3E97">
        <w:rPr>
          <w:rFonts w:ascii="Arial" w:eastAsia="MS Mincho" w:hAnsi="Arial" w:cs="Arial"/>
        </w:rPr>
        <w:t>sjabloon</w:t>
      </w:r>
    </w:p>
    <w:p w14:paraId="5174FCDE" w14:textId="77777777" w:rsidR="005F2266" w:rsidRPr="007B3E97" w:rsidRDefault="005F2266" w:rsidP="005F2266">
      <w:p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</w:p>
    <w:p w14:paraId="47CEDA4B" w14:textId="77777777" w:rsidR="005F2266" w:rsidRPr="007B3E97" w:rsidRDefault="005F2266" w:rsidP="000111F0">
      <w:pPr>
        <w:overflowPunct/>
        <w:autoSpaceDE/>
        <w:autoSpaceDN/>
        <w:adjustRightInd/>
        <w:spacing w:line="240" w:lineRule="auto"/>
        <w:ind w:right="-19"/>
        <w:textAlignment w:val="auto"/>
        <w:rPr>
          <w:rFonts w:ascii="Arial" w:eastAsia="MS Mincho" w:hAnsi="Arial" w:cs="Arial"/>
        </w:rPr>
      </w:pPr>
    </w:p>
    <w:p w14:paraId="7D554B55" w14:textId="77777777" w:rsidR="005F2266" w:rsidRPr="007B3E97" w:rsidRDefault="005F2266" w:rsidP="000111F0">
      <w:pPr>
        <w:pStyle w:val="Caption"/>
        <w:rPr>
          <w:rFonts w:ascii="Arial" w:hAnsi="Arial" w:cs="Arial"/>
          <w:b/>
          <w:bCs w:val="0"/>
          <w:i w:val="0"/>
          <w:iCs/>
          <w:color w:val="000000"/>
          <w:kern w:val="36"/>
          <w:sz w:val="28"/>
          <w:szCs w:val="28"/>
        </w:rPr>
      </w:pPr>
      <w:r w:rsidRPr="007B3E97">
        <w:rPr>
          <w:rStyle w:val="TitleChar"/>
          <w:rFonts w:ascii="Arial" w:hAnsi="Arial" w:cs="Arial"/>
          <w:b/>
          <w:bCs w:val="0"/>
          <w:i w:val="0"/>
          <w:iCs/>
          <w:sz w:val="28"/>
          <w:szCs w:val="28"/>
        </w:rPr>
        <w:t>Werkplan prevalentieonderzoek zorginfecties – [Naam instelling</w:t>
      </w:r>
      <w:r w:rsidRPr="007B3E97">
        <w:rPr>
          <w:rFonts w:ascii="Arial" w:hAnsi="Arial" w:cs="Arial"/>
          <w:b/>
          <w:bCs w:val="0"/>
          <w:i w:val="0"/>
          <w:iCs/>
          <w:color w:val="000000"/>
          <w:kern w:val="36"/>
          <w:sz w:val="28"/>
          <w:szCs w:val="28"/>
        </w:rPr>
        <w:t>]</w:t>
      </w:r>
    </w:p>
    <w:p w14:paraId="5B3E51D7" w14:textId="77777777" w:rsidR="00BB6232" w:rsidRPr="007B3E97" w:rsidRDefault="00BB6232" w:rsidP="00BB6232">
      <w:pPr>
        <w:overflowPunct/>
        <w:autoSpaceDE/>
        <w:autoSpaceDN/>
        <w:adjustRightInd/>
        <w:spacing w:after="100" w:afterAutospacing="1" w:line="240" w:lineRule="auto"/>
        <w:textAlignment w:val="auto"/>
        <w:outlineLvl w:val="1"/>
        <w:rPr>
          <w:rFonts w:ascii="Arial" w:hAnsi="Arial" w:cs="Arial"/>
          <w:b/>
          <w:bCs/>
          <w:color w:val="000000"/>
          <w:sz w:val="29"/>
          <w:szCs w:val="29"/>
        </w:rPr>
      </w:pPr>
    </w:p>
    <w:p w14:paraId="4C37F5F0" w14:textId="7CDEF854" w:rsidR="005F2266" w:rsidRPr="00F858BA" w:rsidRDefault="005F2266" w:rsidP="00F858BA">
      <w:pPr>
        <w:overflowPunct/>
        <w:autoSpaceDE/>
        <w:autoSpaceDN/>
        <w:adjustRightInd/>
        <w:spacing w:after="100" w:afterAutospacing="1" w:line="240" w:lineRule="auto"/>
        <w:textAlignment w:val="auto"/>
        <w:outlineLvl w:val="1"/>
        <w:rPr>
          <w:rFonts w:ascii="Arial" w:hAnsi="Arial" w:cs="Arial"/>
          <w:b/>
          <w:bCs/>
          <w:color w:val="000000"/>
          <w:sz w:val="22"/>
          <w:szCs w:val="22"/>
        </w:rPr>
      </w:pPr>
      <w:r w:rsidRPr="00F858BA">
        <w:rPr>
          <w:rFonts w:ascii="Arial" w:hAnsi="Arial" w:cs="Arial"/>
          <w:b/>
          <w:bCs/>
          <w:color w:val="000000"/>
          <w:sz w:val="22"/>
          <w:szCs w:val="22"/>
        </w:rPr>
        <w:t>Inleiding</w:t>
      </w:r>
    </w:p>
    <w:p w14:paraId="19E2CDFC" w14:textId="77777777" w:rsidR="005F2266" w:rsidRPr="007B3E97" w:rsidRDefault="005F2266" w:rsidP="005F2266">
      <w:pPr>
        <w:overflowPunct/>
        <w:autoSpaceDE/>
        <w:autoSpaceDN/>
        <w:adjustRightInd/>
        <w:spacing w:after="30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b/>
          <w:bCs/>
          <w:color w:val="000000"/>
          <w:szCs w:val="18"/>
        </w:rPr>
        <w:t>Korte beschrijving van het prevalentieonderzoek binnen de instelling</w:t>
      </w:r>
      <w:r w:rsidRPr="007B3E97">
        <w:rPr>
          <w:rFonts w:ascii="Arial" w:hAnsi="Arial" w:cs="Arial"/>
          <w:color w:val="000000"/>
          <w:szCs w:val="18"/>
        </w:rPr>
        <w:br/>
      </w:r>
      <w:r w:rsidRPr="007B3E97">
        <w:rPr>
          <w:rFonts w:ascii="Arial" w:hAnsi="Arial" w:cs="Arial"/>
          <w:i/>
          <w:iCs/>
          <w:color w:val="000000"/>
          <w:szCs w:val="18"/>
        </w:rPr>
        <w:t>Voorbeeldzin:</w:t>
      </w:r>
      <w:r w:rsidRPr="007B3E97">
        <w:rPr>
          <w:rFonts w:ascii="Arial" w:hAnsi="Arial" w:cs="Arial"/>
          <w:color w:val="000000"/>
          <w:szCs w:val="18"/>
        </w:rPr>
        <w:br/>
        <w:t>“Dit werkplan beschrijft hoe het (half)jaarlijkse prevalentieonderzoek naar zorginfecties binnen [naam instelling] wordt georganiseerd en uitgevoerd als onderdeel van het SNIV-programma.”</w:t>
      </w:r>
    </w:p>
    <w:p w14:paraId="2D04EF33" w14:textId="77777777" w:rsidR="005F2266" w:rsidRPr="007B3E97" w:rsidRDefault="005F2266" w:rsidP="005F2266">
      <w:pPr>
        <w:overflowPunct/>
        <w:autoSpaceDE/>
        <w:autoSpaceDN/>
        <w:adjustRightInd/>
        <w:spacing w:after="30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Invullen:</w:t>
      </w:r>
    </w:p>
    <w:p w14:paraId="31594946" w14:textId="77777777" w:rsidR="005F2266" w:rsidRPr="007B3E97" w:rsidRDefault="005F2266" w:rsidP="005F2266">
      <w:pPr>
        <w:numPr>
          <w:ilvl w:val="0"/>
          <w:numId w:val="23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Naam instelling: ...............................................................</w:t>
      </w:r>
    </w:p>
    <w:p w14:paraId="495CE2CA" w14:textId="77777777" w:rsidR="005F2266" w:rsidRPr="007B3E97" w:rsidRDefault="005F2266" w:rsidP="005F2266">
      <w:pPr>
        <w:numPr>
          <w:ilvl w:val="0"/>
          <w:numId w:val="23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Locatie(s): ........................................................................</w:t>
      </w:r>
    </w:p>
    <w:p w14:paraId="0B75297E" w14:textId="77777777" w:rsidR="005F2266" w:rsidRPr="007B3E97" w:rsidRDefault="005F2266" w:rsidP="005F2266">
      <w:pPr>
        <w:numPr>
          <w:ilvl w:val="0"/>
          <w:numId w:val="23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Contactpersoon prevalentieonderzoek (naam/functie): ...............................</w:t>
      </w:r>
    </w:p>
    <w:p w14:paraId="28C56C8A" w14:textId="77777777" w:rsidR="005F2266" w:rsidRPr="007B3E97" w:rsidRDefault="005F2266" w:rsidP="005F2266">
      <w:pPr>
        <w:numPr>
          <w:ilvl w:val="0"/>
          <w:numId w:val="23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Versienummer werkplan: ...............................</w:t>
      </w:r>
    </w:p>
    <w:p w14:paraId="38E1B297" w14:textId="1D3FD995" w:rsidR="005F2266" w:rsidRPr="007B3E97" w:rsidRDefault="005F2266" w:rsidP="005F2266">
      <w:pPr>
        <w:numPr>
          <w:ilvl w:val="0"/>
          <w:numId w:val="23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 w:val="24"/>
          <w:szCs w:val="24"/>
        </w:rPr>
      </w:pPr>
      <w:r w:rsidRPr="007B3E97">
        <w:rPr>
          <w:rFonts w:ascii="Arial" w:hAnsi="Arial" w:cs="Arial"/>
          <w:color w:val="000000"/>
          <w:szCs w:val="18"/>
        </w:rPr>
        <w:t>Datum: ........</w:t>
      </w:r>
      <w:r w:rsidR="005A1221" w:rsidRPr="007B3E97">
        <w:rPr>
          <w:rFonts w:ascii="Arial" w:hAnsi="Arial" w:cs="Arial"/>
          <w:color w:val="000000"/>
          <w:szCs w:val="18"/>
        </w:rPr>
        <w:t>/</w:t>
      </w:r>
      <w:r w:rsidRPr="007B3E97">
        <w:rPr>
          <w:rFonts w:ascii="Arial" w:hAnsi="Arial" w:cs="Arial"/>
          <w:color w:val="000000"/>
          <w:szCs w:val="18"/>
        </w:rPr>
        <w:t>........</w:t>
      </w:r>
      <w:r w:rsidR="005A1221" w:rsidRPr="007B3E97">
        <w:rPr>
          <w:rFonts w:ascii="Arial" w:hAnsi="Arial" w:cs="Arial"/>
          <w:color w:val="000000"/>
          <w:szCs w:val="18"/>
        </w:rPr>
        <w:t>/202</w:t>
      </w:r>
      <w:r w:rsidRPr="007B3E97">
        <w:rPr>
          <w:rFonts w:ascii="Arial" w:hAnsi="Arial" w:cs="Arial"/>
          <w:color w:val="000000"/>
          <w:szCs w:val="18"/>
        </w:rPr>
        <w:t>....</w:t>
      </w:r>
    </w:p>
    <w:p w14:paraId="458D1722" w14:textId="358ADB2F" w:rsidR="005F2266" w:rsidRPr="007B3E97" w:rsidRDefault="005F2266" w:rsidP="005F2266">
      <w:pPr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4"/>
          <w:szCs w:val="24"/>
        </w:rPr>
      </w:pPr>
    </w:p>
    <w:p w14:paraId="50BD49BE" w14:textId="10E99FCF" w:rsidR="005F2266" w:rsidRPr="00F858BA" w:rsidRDefault="005F2266" w:rsidP="00F858BA">
      <w:pPr>
        <w:overflowPunct/>
        <w:autoSpaceDE/>
        <w:autoSpaceDN/>
        <w:adjustRightInd/>
        <w:spacing w:after="100" w:afterAutospacing="1" w:line="240" w:lineRule="auto"/>
        <w:textAlignment w:val="auto"/>
        <w:outlineLvl w:val="1"/>
        <w:rPr>
          <w:rFonts w:ascii="Arial" w:hAnsi="Arial" w:cs="Arial"/>
          <w:b/>
          <w:bCs/>
          <w:color w:val="000000"/>
          <w:sz w:val="22"/>
          <w:szCs w:val="22"/>
        </w:rPr>
      </w:pPr>
      <w:r w:rsidRPr="00F858BA">
        <w:rPr>
          <w:rFonts w:ascii="Arial" w:hAnsi="Arial" w:cs="Arial"/>
          <w:b/>
          <w:bCs/>
          <w:color w:val="000000"/>
          <w:sz w:val="22"/>
          <w:szCs w:val="22"/>
        </w:rPr>
        <w:t>Doel van het prevalentieonderzoek</w:t>
      </w:r>
    </w:p>
    <w:p w14:paraId="08C2E86D" w14:textId="77777777" w:rsidR="005F2266" w:rsidRPr="007B3E97" w:rsidRDefault="005F2266" w:rsidP="005F2266">
      <w:pPr>
        <w:overflowPunct/>
        <w:autoSpaceDE/>
        <w:autoSpaceDN/>
        <w:adjustRightInd/>
        <w:spacing w:after="30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b/>
          <w:bCs/>
          <w:color w:val="000000"/>
          <w:szCs w:val="18"/>
        </w:rPr>
        <w:t>Relatie met kwaliteitsbeleid en cliëntveiligheid</w:t>
      </w:r>
      <w:r w:rsidRPr="007B3E97">
        <w:rPr>
          <w:rFonts w:ascii="Arial" w:hAnsi="Arial" w:cs="Arial"/>
          <w:color w:val="000000"/>
          <w:szCs w:val="18"/>
        </w:rPr>
        <w:br/>
      </w:r>
      <w:r w:rsidRPr="007B3E97">
        <w:rPr>
          <w:rFonts w:ascii="Arial" w:hAnsi="Arial" w:cs="Arial"/>
          <w:i/>
          <w:iCs/>
          <w:color w:val="000000"/>
          <w:szCs w:val="18"/>
        </w:rPr>
        <w:t>Voorbeeldzin:</w:t>
      </w:r>
      <w:r w:rsidRPr="007B3E97">
        <w:rPr>
          <w:rFonts w:ascii="Arial" w:hAnsi="Arial" w:cs="Arial"/>
          <w:color w:val="000000"/>
          <w:szCs w:val="18"/>
        </w:rPr>
        <w:br/>
        <w:t xml:space="preserve">“Het prevalentieonderzoek maakt onderdeel uit van het </w:t>
      </w:r>
      <w:proofErr w:type="spellStart"/>
      <w:r w:rsidRPr="007B3E97">
        <w:rPr>
          <w:rFonts w:ascii="Arial" w:hAnsi="Arial" w:cs="Arial"/>
          <w:color w:val="000000"/>
          <w:szCs w:val="18"/>
        </w:rPr>
        <w:t>instellingsbrede</w:t>
      </w:r>
      <w:proofErr w:type="spellEnd"/>
      <w:r w:rsidRPr="007B3E97">
        <w:rPr>
          <w:rFonts w:ascii="Arial" w:hAnsi="Arial" w:cs="Arial"/>
          <w:color w:val="000000"/>
          <w:szCs w:val="18"/>
        </w:rPr>
        <w:t xml:space="preserve"> beleid rondom kwaliteit en cliëntveiligheid en wordt gebruikt om trends te signaleren en verbetermaatregelen te onderbouwen.”</w:t>
      </w:r>
    </w:p>
    <w:p w14:paraId="385B4E60" w14:textId="77777777" w:rsidR="005F2266" w:rsidRPr="007B3E97" w:rsidRDefault="005F2266" w:rsidP="005F2266">
      <w:pPr>
        <w:overflowPunct/>
        <w:autoSpaceDE/>
        <w:autoSpaceDN/>
        <w:adjustRightInd/>
        <w:spacing w:after="30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Invullen:</w:t>
      </w:r>
    </w:p>
    <w:p w14:paraId="21DA9C3B" w14:textId="5DD84319" w:rsidR="005F2266" w:rsidRDefault="005F2266" w:rsidP="005F2266">
      <w:pPr>
        <w:numPr>
          <w:ilvl w:val="0"/>
          <w:numId w:val="24"/>
        </w:numPr>
        <w:overflowPunct/>
        <w:autoSpaceDE/>
        <w:autoSpaceDN/>
        <w:adjustRightInd/>
        <w:spacing w:after="30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Doelstelling(en) van het onderzoek binnen de instelling:</w:t>
      </w:r>
      <w:r w:rsidRPr="007B3E97">
        <w:rPr>
          <w:rFonts w:ascii="Arial" w:hAnsi="Arial" w:cs="Arial"/>
          <w:color w:val="000000"/>
          <w:szCs w:val="18"/>
        </w:rPr>
        <w:br/>
        <w:t>......................................................................................................</w:t>
      </w:r>
      <w:r w:rsidR="001C01A7" w:rsidRPr="00632142">
        <w:rPr>
          <w:rFonts w:ascii="Arial" w:hAnsi="Arial" w:cs="Arial"/>
          <w:color w:val="000000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A857BA" w14:textId="4066503A" w:rsidR="005F2266" w:rsidRDefault="005F2266" w:rsidP="005F2266">
      <w:pPr>
        <w:numPr>
          <w:ilvl w:val="0"/>
          <w:numId w:val="24"/>
        </w:numPr>
        <w:overflowPunct/>
        <w:autoSpaceDE/>
        <w:autoSpaceDN/>
        <w:adjustRightInd/>
        <w:spacing w:after="30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 xml:space="preserve">Hoe de resultaten worden gebruikt (bijv. </w:t>
      </w:r>
      <w:r w:rsidR="005A1221" w:rsidRPr="007B3E97">
        <w:rPr>
          <w:rFonts w:ascii="Arial" w:eastAsia="MS Mincho" w:hAnsi="Arial" w:cs="Arial"/>
          <w:szCs w:val="18"/>
        </w:rPr>
        <w:t>verbetering van richtlijnen, scholing, terugkoppeling naar teams</w:t>
      </w:r>
      <w:r w:rsidRPr="007B3E97">
        <w:rPr>
          <w:rFonts w:ascii="Arial" w:hAnsi="Arial" w:cs="Arial"/>
          <w:color w:val="000000"/>
          <w:szCs w:val="18"/>
        </w:rPr>
        <w:t>):</w:t>
      </w:r>
      <w:r w:rsidRPr="007B3E97">
        <w:rPr>
          <w:rFonts w:ascii="Arial" w:hAnsi="Arial" w:cs="Arial"/>
          <w:color w:val="000000"/>
          <w:szCs w:val="18"/>
        </w:rPr>
        <w:br/>
        <w:t>.......................................................................................................................................................................</w:t>
      </w:r>
      <w:r w:rsidR="001C01A7" w:rsidRPr="001C01A7">
        <w:rPr>
          <w:rFonts w:ascii="Arial" w:hAnsi="Arial" w:cs="Arial"/>
          <w:color w:val="000000"/>
          <w:szCs w:val="18"/>
        </w:rPr>
        <w:t xml:space="preserve"> </w:t>
      </w:r>
      <w:r w:rsidR="001C01A7" w:rsidRPr="00632142">
        <w:rPr>
          <w:rFonts w:ascii="Arial" w:hAnsi="Arial" w:cs="Arial"/>
          <w:color w:val="000000"/>
          <w:szCs w:val="18"/>
        </w:rPr>
        <w:t>.......................................................................................................................................................................</w:t>
      </w:r>
    </w:p>
    <w:p w14:paraId="68B17AE3" w14:textId="0185A161" w:rsidR="001C01A7" w:rsidRPr="007B3E97" w:rsidRDefault="001C01A7" w:rsidP="005F2266">
      <w:pPr>
        <w:numPr>
          <w:ilvl w:val="0"/>
          <w:numId w:val="24"/>
        </w:numPr>
        <w:overflowPunct/>
        <w:autoSpaceDE/>
        <w:autoSpaceDN/>
        <w:adjustRightInd/>
        <w:spacing w:after="30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632142">
        <w:rPr>
          <w:rFonts w:ascii="Arial" w:hAnsi="Arial" w:cs="Arial"/>
          <w:color w:val="000000"/>
          <w:szCs w:val="18"/>
        </w:rPr>
        <w:t>.......................................................................................................................................................................</w:t>
      </w:r>
    </w:p>
    <w:p w14:paraId="073A61AD" w14:textId="0F078885" w:rsidR="005F2266" w:rsidRPr="007B3E97" w:rsidRDefault="005F2266" w:rsidP="005F2266">
      <w:pPr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Cs w:val="18"/>
        </w:rPr>
      </w:pPr>
    </w:p>
    <w:p w14:paraId="5278FAD3" w14:textId="77777777" w:rsidR="00BB6232" w:rsidRPr="007B3E97" w:rsidRDefault="00BB6232" w:rsidP="00BB6232">
      <w:pPr>
        <w:overflowPunct/>
        <w:autoSpaceDE/>
        <w:autoSpaceDN/>
        <w:adjustRightInd/>
        <w:spacing w:after="100" w:afterAutospacing="1" w:line="240" w:lineRule="auto"/>
        <w:textAlignment w:val="auto"/>
        <w:outlineLvl w:val="1"/>
        <w:rPr>
          <w:rFonts w:ascii="Arial" w:hAnsi="Arial" w:cs="Arial"/>
          <w:b/>
          <w:bCs/>
          <w:color w:val="000000"/>
          <w:szCs w:val="18"/>
        </w:rPr>
      </w:pPr>
    </w:p>
    <w:p w14:paraId="65C1DAEC" w14:textId="3020A6C0" w:rsidR="005F2266" w:rsidRPr="00F858BA" w:rsidRDefault="005F2266" w:rsidP="00F858BA">
      <w:pPr>
        <w:overflowPunct/>
        <w:autoSpaceDE/>
        <w:autoSpaceDN/>
        <w:adjustRightInd/>
        <w:spacing w:after="100" w:afterAutospacing="1" w:line="240" w:lineRule="auto"/>
        <w:textAlignment w:val="auto"/>
        <w:outlineLvl w:val="1"/>
        <w:rPr>
          <w:rFonts w:ascii="Arial" w:hAnsi="Arial" w:cs="Arial"/>
          <w:b/>
          <w:bCs/>
          <w:color w:val="000000"/>
          <w:sz w:val="22"/>
          <w:szCs w:val="22"/>
        </w:rPr>
      </w:pPr>
      <w:r w:rsidRPr="00F858BA">
        <w:rPr>
          <w:rFonts w:ascii="Arial" w:hAnsi="Arial" w:cs="Arial"/>
          <w:b/>
          <w:bCs/>
          <w:color w:val="000000"/>
          <w:sz w:val="22"/>
          <w:szCs w:val="22"/>
        </w:rPr>
        <w:t>Periode van uitvoering</w:t>
      </w:r>
    </w:p>
    <w:p w14:paraId="58F88EF6" w14:textId="77777777" w:rsidR="005F2266" w:rsidRPr="007B3E97" w:rsidRDefault="005F2266" w:rsidP="005F2266">
      <w:pPr>
        <w:overflowPunct/>
        <w:autoSpaceDE/>
        <w:autoSpaceDN/>
        <w:adjustRightInd/>
        <w:spacing w:after="30" w:line="240" w:lineRule="auto"/>
        <w:textAlignment w:val="auto"/>
        <w:rPr>
          <w:rFonts w:ascii="Arial" w:hAnsi="Arial" w:cs="Arial"/>
          <w:i/>
          <w:iCs/>
          <w:color w:val="000000"/>
          <w:szCs w:val="18"/>
        </w:rPr>
      </w:pPr>
      <w:r w:rsidRPr="007B3E97">
        <w:rPr>
          <w:rFonts w:ascii="Arial" w:hAnsi="Arial" w:cs="Arial"/>
          <w:i/>
          <w:iCs/>
          <w:color w:val="000000"/>
          <w:szCs w:val="18"/>
        </w:rPr>
        <w:t>Onderzoeksperiode</w:t>
      </w:r>
    </w:p>
    <w:p w14:paraId="52915D8A" w14:textId="4B57B906" w:rsidR="005F2266" w:rsidRPr="007B3E97" w:rsidRDefault="005F2266" w:rsidP="005F2266">
      <w:pPr>
        <w:numPr>
          <w:ilvl w:val="0"/>
          <w:numId w:val="25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Maand(en) van uitvoering: .....................................................</w:t>
      </w:r>
      <w:r w:rsidR="00BB6232" w:rsidRPr="007B3E97">
        <w:rPr>
          <w:rFonts w:ascii="Arial" w:hAnsi="Arial" w:cs="Arial"/>
          <w:color w:val="000000"/>
          <w:szCs w:val="18"/>
        </w:rPr>
        <w:t>/ .....................................................</w:t>
      </w:r>
    </w:p>
    <w:p w14:paraId="2DBE5FBC" w14:textId="7F61EC8C" w:rsidR="005F2266" w:rsidRPr="007B3E97" w:rsidRDefault="005F2266" w:rsidP="005F2266">
      <w:pPr>
        <w:numPr>
          <w:ilvl w:val="0"/>
          <w:numId w:val="25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Datum(ten) van meting: ........................................................</w:t>
      </w:r>
      <w:r w:rsidR="00BB6232" w:rsidRPr="007B3E97">
        <w:rPr>
          <w:rFonts w:ascii="Arial" w:hAnsi="Arial" w:cs="Arial"/>
          <w:color w:val="000000"/>
          <w:szCs w:val="18"/>
        </w:rPr>
        <w:t>/ .......................................................</w:t>
      </w:r>
    </w:p>
    <w:p w14:paraId="650071D6" w14:textId="0ED5DEC7" w:rsidR="005F2266" w:rsidRPr="007B3E97" w:rsidRDefault="005F2266" w:rsidP="00256CA3">
      <w:pPr>
        <w:numPr>
          <w:ilvl w:val="0"/>
          <w:numId w:val="25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Herhalingsfrequentie:</w:t>
      </w:r>
      <w:r w:rsidR="00256CA3" w:rsidRPr="007B3E97">
        <w:rPr>
          <w:rFonts w:ascii="Arial" w:hAnsi="Arial" w:cs="Arial"/>
          <w:color w:val="000000"/>
          <w:szCs w:val="18"/>
        </w:rPr>
        <w:t xml:space="preserve"> </w:t>
      </w:r>
      <w:r w:rsidRPr="007B3E97">
        <w:rPr>
          <w:rFonts w:ascii="Arial" w:hAnsi="Arial" w:cs="Arial"/>
          <w:color w:val="000000"/>
          <w:szCs w:val="18"/>
        </w:rPr>
        <w:t xml:space="preserve">Halfjaarlijks / Jaarlijks </w:t>
      </w:r>
    </w:p>
    <w:p w14:paraId="5D1C108F" w14:textId="17BA731F" w:rsidR="005F2266" w:rsidRDefault="005F2266" w:rsidP="005F2266">
      <w:pPr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4"/>
          <w:szCs w:val="24"/>
        </w:rPr>
      </w:pPr>
    </w:p>
    <w:p w14:paraId="5C78DF99" w14:textId="77777777" w:rsidR="007B3E97" w:rsidRDefault="007B3E97" w:rsidP="005F2266">
      <w:pPr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4"/>
          <w:szCs w:val="24"/>
        </w:rPr>
      </w:pPr>
    </w:p>
    <w:p w14:paraId="3C7E85CD" w14:textId="77777777" w:rsidR="007B3E97" w:rsidRPr="007B3E97" w:rsidRDefault="007B3E97" w:rsidP="005F2266">
      <w:pPr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4"/>
          <w:szCs w:val="24"/>
        </w:rPr>
      </w:pPr>
    </w:p>
    <w:p w14:paraId="18B4146B" w14:textId="62188D8A" w:rsidR="005F2266" w:rsidRPr="00F858BA" w:rsidRDefault="005F2266" w:rsidP="00F858BA">
      <w:pPr>
        <w:overflowPunct/>
        <w:autoSpaceDE/>
        <w:autoSpaceDN/>
        <w:adjustRightInd/>
        <w:spacing w:after="100" w:afterAutospacing="1" w:line="240" w:lineRule="auto"/>
        <w:textAlignment w:val="auto"/>
        <w:outlineLvl w:val="1"/>
        <w:rPr>
          <w:rFonts w:ascii="Arial" w:hAnsi="Arial" w:cs="Arial"/>
          <w:b/>
          <w:bCs/>
          <w:color w:val="000000"/>
          <w:sz w:val="22"/>
          <w:szCs w:val="22"/>
        </w:rPr>
      </w:pPr>
      <w:r w:rsidRPr="00F858BA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Definities van zorginfecties</w:t>
      </w:r>
    </w:p>
    <w:p w14:paraId="4F8017E0" w14:textId="3D600FA2" w:rsidR="005F2266" w:rsidRPr="007B3E97" w:rsidRDefault="005F2266" w:rsidP="005F2266">
      <w:pPr>
        <w:overflowPunct/>
        <w:autoSpaceDE/>
        <w:autoSpaceDN/>
        <w:adjustRightInd/>
        <w:spacing w:after="30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i/>
          <w:iCs/>
          <w:color w:val="000000"/>
          <w:szCs w:val="18"/>
        </w:rPr>
        <w:t>Verwijzing naar protocol</w:t>
      </w:r>
      <w:r w:rsidRPr="007B3E97">
        <w:rPr>
          <w:rFonts w:ascii="Arial" w:hAnsi="Arial" w:cs="Arial"/>
          <w:i/>
          <w:iCs/>
          <w:color w:val="000000"/>
          <w:szCs w:val="18"/>
        </w:rPr>
        <w:br/>
        <w:t>Voorbeeldzin:</w:t>
      </w:r>
      <w:r w:rsidRPr="007B3E97">
        <w:rPr>
          <w:rFonts w:ascii="Arial" w:hAnsi="Arial" w:cs="Arial"/>
          <w:color w:val="000000"/>
          <w:szCs w:val="18"/>
        </w:rPr>
        <w:br/>
        <w:t>“Voor de definities van zorginfecties wordt het SNIV-protocol ‘</w:t>
      </w:r>
      <w:r w:rsidR="00506FDC" w:rsidRPr="007B3E97">
        <w:rPr>
          <w:rFonts w:ascii="Arial" w:hAnsi="Arial" w:cs="Arial"/>
          <w:color w:val="000000"/>
          <w:szCs w:val="18"/>
        </w:rPr>
        <w:t>P</w:t>
      </w:r>
      <w:r w:rsidRPr="007B3E97">
        <w:rPr>
          <w:rFonts w:ascii="Arial" w:hAnsi="Arial" w:cs="Arial"/>
          <w:color w:val="000000"/>
          <w:szCs w:val="18"/>
        </w:rPr>
        <w:t>rotocol en</w:t>
      </w:r>
      <w:r w:rsidR="00506FDC" w:rsidRPr="007B3E97">
        <w:rPr>
          <w:rFonts w:ascii="Arial" w:hAnsi="Arial" w:cs="Arial"/>
          <w:color w:val="000000"/>
          <w:szCs w:val="18"/>
        </w:rPr>
        <w:t xml:space="preserve"> registratieformulier </w:t>
      </w:r>
      <w:r w:rsidRPr="007B3E97">
        <w:rPr>
          <w:rFonts w:ascii="Arial" w:hAnsi="Arial" w:cs="Arial"/>
          <w:color w:val="000000"/>
          <w:szCs w:val="18"/>
        </w:rPr>
        <w:t xml:space="preserve"> prevalentiemeting</w:t>
      </w:r>
      <w:r w:rsidR="00506FDC" w:rsidRPr="007B3E97">
        <w:rPr>
          <w:rFonts w:ascii="Arial" w:hAnsi="Arial" w:cs="Arial"/>
          <w:color w:val="000000"/>
          <w:szCs w:val="18"/>
        </w:rPr>
        <w:t xml:space="preserve"> SNIV</w:t>
      </w:r>
      <w:r w:rsidRPr="007B3E97">
        <w:rPr>
          <w:rFonts w:ascii="Arial" w:hAnsi="Arial" w:cs="Arial"/>
          <w:color w:val="000000"/>
          <w:szCs w:val="18"/>
        </w:rPr>
        <w:t>’ gevolgd.”</w:t>
      </w:r>
    </w:p>
    <w:p w14:paraId="0020BF66" w14:textId="77777777" w:rsidR="005F2266" w:rsidRPr="007B3E97" w:rsidRDefault="005F2266" w:rsidP="005F2266">
      <w:pPr>
        <w:overflowPunct/>
        <w:autoSpaceDE/>
        <w:autoSpaceDN/>
        <w:adjustRightInd/>
        <w:spacing w:after="30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Invullen:</w:t>
      </w:r>
    </w:p>
    <w:p w14:paraId="035B696D" w14:textId="655C9E80" w:rsidR="005F2266" w:rsidRPr="007B3E97" w:rsidRDefault="005F2266" w:rsidP="005F2266">
      <w:pPr>
        <w:numPr>
          <w:ilvl w:val="0"/>
          <w:numId w:val="26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Versie van het gebruikte SNIV-protocol: ...........................................</w:t>
      </w:r>
      <w:r w:rsidR="00256CA3" w:rsidRPr="007B3E97">
        <w:rPr>
          <w:rFonts w:ascii="Arial" w:hAnsi="Arial" w:cs="Arial"/>
          <w:color w:val="000000"/>
          <w:szCs w:val="18"/>
        </w:rPr>
        <w:t>..................................................</w:t>
      </w:r>
      <w:r w:rsidR="00F858BA">
        <w:rPr>
          <w:rFonts w:ascii="Arial" w:hAnsi="Arial" w:cs="Arial"/>
          <w:color w:val="000000"/>
          <w:szCs w:val="18"/>
        </w:rPr>
        <w:t>.........</w:t>
      </w:r>
    </w:p>
    <w:p w14:paraId="64E82502" w14:textId="279EC174" w:rsidR="005F2266" w:rsidRPr="001C01A7" w:rsidRDefault="005F2266" w:rsidP="005F2266">
      <w:pPr>
        <w:numPr>
          <w:ilvl w:val="0"/>
          <w:numId w:val="26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1C01A7">
        <w:rPr>
          <w:rFonts w:ascii="Arial" w:hAnsi="Arial" w:cs="Arial"/>
          <w:color w:val="000000"/>
          <w:szCs w:val="18"/>
        </w:rPr>
        <w:t>Datum laatste controle op actualiteit protocol: .......</w:t>
      </w:r>
      <w:r w:rsidR="00256CA3" w:rsidRPr="001C01A7">
        <w:rPr>
          <w:rFonts w:ascii="Arial" w:hAnsi="Arial" w:cs="Arial"/>
          <w:color w:val="000000"/>
          <w:szCs w:val="18"/>
        </w:rPr>
        <w:t>/</w:t>
      </w:r>
      <w:r w:rsidRPr="001C01A7">
        <w:rPr>
          <w:rFonts w:ascii="Arial" w:hAnsi="Arial" w:cs="Arial"/>
          <w:color w:val="000000"/>
          <w:szCs w:val="18"/>
        </w:rPr>
        <w:t>........</w:t>
      </w:r>
      <w:r w:rsidR="00256CA3" w:rsidRPr="001C01A7">
        <w:rPr>
          <w:rFonts w:ascii="Arial" w:hAnsi="Arial" w:cs="Arial"/>
          <w:color w:val="000000"/>
          <w:szCs w:val="18"/>
        </w:rPr>
        <w:t>/</w:t>
      </w:r>
      <w:r w:rsidRPr="001C01A7">
        <w:rPr>
          <w:rFonts w:ascii="Arial" w:hAnsi="Arial" w:cs="Arial"/>
          <w:color w:val="000000"/>
          <w:szCs w:val="18"/>
        </w:rPr>
        <w:t>..</w:t>
      </w:r>
      <w:r w:rsidR="00256CA3" w:rsidRPr="001C01A7">
        <w:rPr>
          <w:rFonts w:ascii="Arial" w:hAnsi="Arial" w:cs="Arial"/>
          <w:color w:val="000000"/>
          <w:szCs w:val="18"/>
        </w:rPr>
        <w:t>202</w:t>
      </w:r>
      <w:r w:rsidRPr="001C01A7">
        <w:rPr>
          <w:rFonts w:ascii="Arial" w:hAnsi="Arial" w:cs="Arial"/>
          <w:color w:val="000000"/>
          <w:szCs w:val="18"/>
        </w:rPr>
        <w:t>....</w:t>
      </w:r>
    </w:p>
    <w:p w14:paraId="7248B1A2" w14:textId="7E07619A" w:rsidR="00256CA3" w:rsidRPr="001C01A7" w:rsidRDefault="005F2266" w:rsidP="005F2266">
      <w:pPr>
        <w:overflowPunct/>
        <w:autoSpaceDE/>
        <w:autoSpaceDN/>
        <w:adjustRightInd/>
        <w:spacing w:after="30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1C01A7">
        <w:rPr>
          <w:rFonts w:ascii="Arial" w:hAnsi="Arial" w:cs="Arial"/>
          <w:color w:val="000000"/>
          <w:szCs w:val="18"/>
        </w:rPr>
        <w:t xml:space="preserve">Eventuele </w:t>
      </w:r>
      <w:proofErr w:type="spellStart"/>
      <w:r w:rsidRPr="001C01A7">
        <w:rPr>
          <w:rFonts w:ascii="Arial" w:hAnsi="Arial" w:cs="Arial"/>
          <w:color w:val="000000"/>
          <w:szCs w:val="18"/>
        </w:rPr>
        <w:t>instellingsspecifieke</w:t>
      </w:r>
      <w:proofErr w:type="spellEnd"/>
      <w:r w:rsidRPr="001C01A7">
        <w:rPr>
          <w:rFonts w:ascii="Arial" w:hAnsi="Arial" w:cs="Arial"/>
          <w:color w:val="000000"/>
          <w:szCs w:val="18"/>
        </w:rPr>
        <w:t xml:space="preserve"> aanvullingen:</w:t>
      </w:r>
      <w:r w:rsidRPr="001C01A7">
        <w:rPr>
          <w:rFonts w:ascii="Arial" w:hAnsi="Arial" w:cs="Arial"/>
          <w:color w:val="000000"/>
          <w:szCs w:val="18"/>
        </w:rPr>
        <w:br/>
      </w:r>
      <w:r w:rsidR="001C01A7" w:rsidRPr="00632142">
        <w:rPr>
          <w:rFonts w:ascii="Arial" w:hAnsi="Arial" w:cs="Arial"/>
          <w:color w:val="000000"/>
          <w:szCs w:val="18"/>
        </w:rPr>
        <w:t>.......................................................................................................................................................................</w:t>
      </w:r>
      <w:r w:rsidR="001C01A7">
        <w:rPr>
          <w:rFonts w:ascii="Arial" w:hAnsi="Arial" w:cs="Arial"/>
          <w:color w:val="000000"/>
          <w:szCs w:val="18"/>
        </w:rPr>
        <w:t>..............</w:t>
      </w:r>
      <w:r w:rsidRPr="001C01A7">
        <w:rPr>
          <w:rFonts w:ascii="Arial" w:hAnsi="Arial" w:cs="Arial"/>
          <w:color w:val="000000"/>
          <w:szCs w:val="18"/>
        </w:rPr>
        <w:br/>
      </w:r>
      <w:r w:rsidR="001C01A7" w:rsidRPr="00632142">
        <w:rPr>
          <w:rFonts w:ascii="Arial" w:hAnsi="Arial" w:cs="Arial"/>
          <w:color w:val="000000"/>
          <w:szCs w:val="18"/>
        </w:rPr>
        <w:t>.......................................................................................................................................................................</w:t>
      </w:r>
      <w:r w:rsidR="00256CA3" w:rsidRPr="001C01A7">
        <w:rPr>
          <w:rFonts w:ascii="Arial" w:hAnsi="Arial" w:cs="Arial"/>
          <w:color w:val="000000"/>
          <w:szCs w:val="18"/>
        </w:rPr>
        <w:t>..............</w:t>
      </w:r>
    </w:p>
    <w:p w14:paraId="0E0F8F10" w14:textId="18FDE000" w:rsidR="001C01A7" w:rsidRPr="007B3E97" w:rsidRDefault="001C01A7" w:rsidP="005F2266">
      <w:pPr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Cs w:val="18"/>
        </w:rPr>
      </w:pPr>
      <w:r w:rsidRPr="00632142">
        <w:rPr>
          <w:rFonts w:ascii="Arial" w:hAnsi="Arial" w:cs="Arial"/>
          <w:color w:val="000000"/>
          <w:szCs w:val="18"/>
        </w:rPr>
        <w:t>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Cs w:val="18"/>
        </w:rPr>
        <w:t>..............</w:t>
      </w:r>
      <w:r w:rsidRPr="001C01A7">
        <w:rPr>
          <w:rFonts w:ascii="Arial" w:hAnsi="Arial" w:cs="Arial"/>
          <w:color w:val="000000"/>
          <w:szCs w:val="18"/>
        </w:rPr>
        <w:br/>
      </w:r>
      <w:r w:rsidRPr="00632142">
        <w:rPr>
          <w:rFonts w:ascii="Arial" w:hAnsi="Arial" w:cs="Arial"/>
          <w:color w:val="000000"/>
          <w:szCs w:val="18"/>
        </w:rPr>
        <w:t>.......................................................................................................................................................................</w:t>
      </w:r>
      <w:r w:rsidRPr="001C01A7">
        <w:rPr>
          <w:rFonts w:ascii="Arial" w:hAnsi="Arial" w:cs="Arial"/>
          <w:color w:val="000000"/>
          <w:szCs w:val="18"/>
        </w:rPr>
        <w:t>.............</w:t>
      </w:r>
      <w:r w:rsidR="007B3E97">
        <w:rPr>
          <w:rFonts w:ascii="Arial" w:hAnsi="Arial" w:cs="Arial"/>
          <w:color w:val="000000"/>
          <w:szCs w:val="18"/>
        </w:rPr>
        <w:t>.</w:t>
      </w:r>
    </w:p>
    <w:p w14:paraId="742A7164" w14:textId="77777777" w:rsidR="005A1221" w:rsidRPr="007B3E97" w:rsidRDefault="005A1221" w:rsidP="001C1D45">
      <w:pPr>
        <w:overflowPunct/>
        <w:autoSpaceDE/>
        <w:autoSpaceDN/>
        <w:adjustRightInd/>
        <w:spacing w:after="100" w:afterAutospacing="1" w:line="240" w:lineRule="auto"/>
        <w:textAlignment w:val="auto"/>
        <w:outlineLvl w:val="1"/>
        <w:rPr>
          <w:rFonts w:ascii="Arial" w:hAnsi="Arial" w:cs="Arial"/>
          <w:b/>
          <w:bCs/>
          <w:color w:val="000000"/>
          <w:szCs w:val="18"/>
        </w:rPr>
      </w:pPr>
    </w:p>
    <w:p w14:paraId="216F8A89" w14:textId="5E8723A9" w:rsidR="005F2266" w:rsidRPr="00F858BA" w:rsidRDefault="005F2266" w:rsidP="00F858BA">
      <w:pPr>
        <w:overflowPunct/>
        <w:autoSpaceDE/>
        <w:autoSpaceDN/>
        <w:adjustRightInd/>
        <w:spacing w:after="100" w:afterAutospacing="1" w:line="240" w:lineRule="auto"/>
        <w:textAlignment w:val="auto"/>
        <w:outlineLvl w:val="1"/>
        <w:rPr>
          <w:rFonts w:ascii="Arial" w:hAnsi="Arial" w:cs="Arial"/>
          <w:b/>
          <w:bCs/>
          <w:color w:val="000000"/>
          <w:sz w:val="22"/>
          <w:szCs w:val="22"/>
        </w:rPr>
      </w:pPr>
      <w:r w:rsidRPr="00F858BA">
        <w:rPr>
          <w:rFonts w:ascii="Arial" w:hAnsi="Arial" w:cs="Arial"/>
          <w:b/>
          <w:bCs/>
          <w:color w:val="000000"/>
          <w:sz w:val="22"/>
          <w:szCs w:val="22"/>
        </w:rPr>
        <w:t>Werkwijze</w:t>
      </w:r>
    </w:p>
    <w:p w14:paraId="4F226BC8" w14:textId="1A37E785" w:rsidR="005F2266" w:rsidRPr="007B3E97" w:rsidRDefault="005F2266" w:rsidP="001C1D45">
      <w:pPr>
        <w:overflowPunct/>
        <w:autoSpaceDE/>
        <w:autoSpaceDN/>
        <w:adjustRightInd/>
        <w:spacing w:after="100" w:afterAutospacing="1" w:line="240" w:lineRule="auto"/>
        <w:textAlignment w:val="auto"/>
        <w:outlineLvl w:val="2"/>
        <w:rPr>
          <w:rFonts w:ascii="Arial" w:hAnsi="Arial" w:cs="Arial"/>
          <w:color w:val="000000"/>
          <w:szCs w:val="18"/>
          <w:u w:val="single"/>
        </w:rPr>
      </w:pPr>
      <w:r w:rsidRPr="007B3E97">
        <w:rPr>
          <w:rFonts w:ascii="Arial" w:hAnsi="Arial" w:cs="Arial"/>
          <w:color w:val="000000"/>
          <w:szCs w:val="18"/>
          <w:u w:val="single"/>
        </w:rPr>
        <w:t>Organisatie en betrokkenen</w:t>
      </w:r>
    </w:p>
    <w:p w14:paraId="768DB277" w14:textId="77777777" w:rsidR="005F2266" w:rsidRPr="007B3E97" w:rsidRDefault="005F2266" w:rsidP="005F2266">
      <w:pPr>
        <w:overflowPunct/>
        <w:autoSpaceDE/>
        <w:autoSpaceDN/>
        <w:adjustRightInd/>
        <w:spacing w:after="30" w:line="240" w:lineRule="auto"/>
        <w:textAlignment w:val="auto"/>
        <w:rPr>
          <w:rFonts w:ascii="Arial" w:hAnsi="Arial" w:cs="Arial"/>
          <w:i/>
          <w:iCs/>
          <w:color w:val="000000"/>
          <w:szCs w:val="18"/>
        </w:rPr>
      </w:pPr>
      <w:r w:rsidRPr="007B3E97">
        <w:rPr>
          <w:rFonts w:ascii="Arial" w:hAnsi="Arial" w:cs="Arial"/>
          <w:i/>
          <w:iCs/>
          <w:color w:val="000000"/>
          <w:szCs w:val="18"/>
        </w:rPr>
        <w:t>Eindverantwoordelijke surveillance</w:t>
      </w:r>
    </w:p>
    <w:p w14:paraId="35048521" w14:textId="77C4D4EB" w:rsidR="005F2266" w:rsidRPr="007B3E97" w:rsidRDefault="005F2266" w:rsidP="005F2266">
      <w:pPr>
        <w:numPr>
          <w:ilvl w:val="0"/>
          <w:numId w:val="27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Naam/functie eindverantwoordelijke: ................................................</w:t>
      </w:r>
      <w:r w:rsidR="00256CA3" w:rsidRPr="007B3E97">
        <w:rPr>
          <w:rFonts w:ascii="Arial" w:hAnsi="Arial" w:cs="Arial"/>
          <w:color w:val="000000"/>
          <w:szCs w:val="18"/>
        </w:rPr>
        <w:t>...................................................</w:t>
      </w:r>
      <w:r w:rsidR="007B3E97">
        <w:rPr>
          <w:rFonts w:ascii="Arial" w:hAnsi="Arial" w:cs="Arial"/>
          <w:color w:val="000000"/>
          <w:szCs w:val="18"/>
        </w:rPr>
        <w:t>.........</w:t>
      </w:r>
    </w:p>
    <w:p w14:paraId="09740D3F" w14:textId="60A39A6A" w:rsidR="005F2266" w:rsidRPr="007B3E97" w:rsidRDefault="005F2266" w:rsidP="005F2266">
      <w:pPr>
        <w:numPr>
          <w:ilvl w:val="0"/>
          <w:numId w:val="27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Afdeling/organisatieonderdeel: ....................................................</w:t>
      </w:r>
      <w:r w:rsidR="00256CA3" w:rsidRPr="007B3E97">
        <w:rPr>
          <w:rFonts w:ascii="Arial" w:hAnsi="Arial" w:cs="Arial"/>
          <w:color w:val="000000"/>
          <w:szCs w:val="18"/>
        </w:rPr>
        <w:t>...........................................................</w:t>
      </w:r>
      <w:r w:rsidR="007B3E97">
        <w:rPr>
          <w:rFonts w:ascii="Arial" w:hAnsi="Arial" w:cs="Arial"/>
          <w:color w:val="000000"/>
          <w:szCs w:val="18"/>
        </w:rPr>
        <w:t>......</w:t>
      </w:r>
    </w:p>
    <w:p w14:paraId="442CDD96" w14:textId="77777777" w:rsidR="005F2266" w:rsidRPr="007B3E97" w:rsidRDefault="005F2266" w:rsidP="005F2266">
      <w:pPr>
        <w:overflowPunct/>
        <w:autoSpaceDE/>
        <w:autoSpaceDN/>
        <w:adjustRightInd/>
        <w:spacing w:after="30" w:line="240" w:lineRule="auto"/>
        <w:textAlignment w:val="auto"/>
        <w:rPr>
          <w:rFonts w:ascii="Arial" w:hAnsi="Arial" w:cs="Arial"/>
          <w:i/>
          <w:iCs/>
          <w:color w:val="000000"/>
          <w:szCs w:val="18"/>
        </w:rPr>
      </w:pPr>
      <w:r w:rsidRPr="007B3E97">
        <w:rPr>
          <w:rFonts w:ascii="Arial" w:hAnsi="Arial" w:cs="Arial"/>
          <w:i/>
          <w:iCs/>
          <w:color w:val="000000"/>
          <w:szCs w:val="18"/>
        </w:rPr>
        <w:t>Te informeren afdelingen en leidinggevenden</w:t>
      </w:r>
    </w:p>
    <w:p w14:paraId="083DAA13" w14:textId="4262BAE7" w:rsidR="005F2266" w:rsidRPr="007B3E97" w:rsidRDefault="005F2266" w:rsidP="005F2266">
      <w:pPr>
        <w:numPr>
          <w:ilvl w:val="0"/>
          <w:numId w:val="28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Afdelingen: ........................................................................</w:t>
      </w:r>
      <w:r w:rsidR="00256CA3" w:rsidRPr="007B3E97">
        <w:rPr>
          <w:rFonts w:ascii="Arial" w:hAnsi="Arial" w:cs="Arial"/>
          <w:color w:val="000000"/>
          <w:szCs w:val="18"/>
        </w:rPr>
        <w:t>.................................................................</w:t>
      </w:r>
      <w:r w:rsidR="007B3E97">
        <w:rPr>
          <w:rFonts w:ascii="Arial" w:hAnsi="Arial" w:cs="Arial"/>
          <w:color w:val="000000"/>
          <w:szCs w:val="18"/>
        </w:rPr>
        <w:t>...........</w:t>
      </w:r>
    </w:p>
    <w:p w14:paraId="40B24191" w14:textId="1A00E7FC" w:rsidR="005F2266" w:rsidRPr="007B3E97" w:rsidRDefault="005F2266" w:rsidP="005F2266">
      <w:pPr>
        <w:numPr>
          <w:ilvl w:val="0"/>
          <w:numId w:val="28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Leidinggevenden/teams: ............................................................</w:t>
      </w:r>
      <w:r w:rsidR="00256CA3" w:rsidRPr="007B3E97">
        <w:rPr>
          <w:rFonts w:ascii="Arial" w:hAnsi="Arial" w:cs="Arial"/>
          <w:color w:val="000000"/>
          <w:szCs w:val="18"/>
        </w:rPr>
        <w:t>..................................................</w:t>
      </w:r>
      <w:r w:rsidR="001C1D45" w:rsidRPr="007B3E97">
        <w:rPr>
          <w:rFonts w:ascii="Arial" w:hAnsi="Arial" w:cs="Arial"/>
          <w:color w:val="000000"/>
          <w:szCs w:val="18"/>
        </w:rPr>
        <w:t>.............</w:t>
      </w:r>
      <w:r w:rsidR="00971763" w:rsidRPr="007B3E97">
        <w:rPr>
          <w:rFonts w:ascii="Arial" w:hAnsi="Arial" w:cs="Arial"/>
          <w:color w:val="000000"/>
          <w:szCs w:val="18"/>
        </w:rPr>
        <w:t>.............</w:t>
      </w:r>
      <w:r w:rsidR="007B3E97">
        <w:rPr>
          <w:rFonts w:ascii="Arial" w:hAnsi="Arial" w:cs="Arial"/>
          <w:color w:val="000000"/>
          <w:szCs w:val="18"/>
        </w:rPr>
        <w:t>...............................</w:t>
      </w:r>
    </w:p>
    <w:p w14:paraId="118A2707" w14:textId="6FD1E8C0" w:rsidR="005F2266" w:rsidRPr="007B3E97" w:rsidRDefault="005F2266" w:rsidP="005F2266">
      <w:pPr>
        <w:numPr>
          <w:ilvl w:val="0"/>
          <w:numId w:val="28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Moment/vorm van informeren (bijv. e-mail, overleg, nieuwsbrief):</w:t>
      </w:r>
      <w:r w:rsidRPr="007B3E97">
        <w:rPr>
          <w:rFonts w:ascii="Arial" w:hAnsi="Arial" w:cs="Arial"/>
          <w:color w:val="000000"/>
          <w:szCs w:val="18"/>
        </w:rPr>
        <w:br/>
        <w:t>..............................................................................</w:t>
      </w:r>
      <w:r w:rsidR="001C1D45" w:rsidRPr="007B3E97">
        <w:rPr>
          <w:rFonts w:ascii="Arial" w:hAnsi="Arial" w:cs="Arial"/>
          <w:color w:val="000000"/>
          <w:szCs w:val="18"/>
        </w:rPr>
        <w:t>...........................................................</w:t>
      </w:r>
      <w:r w:rsidR="007B3E97">
        <w:rPr>
          <w:rFonts w:ascii="Arial" w:hAnsi="Arial" w:cs="Arial"/>
          <w:color w:val="000000"/>
          <w:szCs w:val="18"/>
        </w:rPr>
        <w:t>..............................</w:t>
      </w:r>
    </w:p>
    <w:p w14:paraId="7C07F8BA" w14:textId="6DB986DF" w:rsidR="005F2266" w:rsidRPr="007B3E97" w:rsidRDefault="005F2266" w:rsidP="001C1D45">
      <w:pPr>
        <w:overflowPunct/>
        <w:autoSpaceDE/>
        <w:autoSpaceDN/>
        <w:adjustRightInd/>
        <w:spacing w:after="100" w:afterAutospacing="1" w:line="240" w:lineRule="auto"/>
        <w:textAlignment w:val="auto"/>
        <w:outlineLvl w:val="2"/>
        <w:rPr>
          <w:rFonts w:ascii="Arial" w:hAnsi="Arial" w:cs="Arial"/>
          <w:color w:val="000000"/>
          <w:szCs w:val="18"/>
          <w:u w:val="single"/>
        </w:rPr>
      </w:pPr>
      <w:r w:rsidRPr="007B3E97">
        <w:rPr>
          <w:rFonts w:ascii="Arial" w:hAnsi="Arial" w:cs="Arial"/>
          <w:color w:val="000000"/>
          <w:szCs w:val="18"/>
          <w:u w:val="single"/>
        </w:rPr>
        <w:t>Surveillanten (uitvoerders)</w:t>
      </w:r>
    </w:p>
    <w:p w14:paraId="58DDF8D2" w14:textId="40B7DE81" w:rsidR="005F2266" w:rsidRPr="007B3E97" w:rsidRDefault="005F2266" w:rsidP="005F2266">
      <w:pPr>
        <w:numPr>
          <w:ilvl w:val="0"/>
          <w:numId w:val="29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Aantal surveillanten: ...............................</w:t>
      </w:r>
      <w:r w:rsidR="001C1D45" w:rsidRPr="007B3E97">
        <w:rPr>
          <w:rFonts w:ascii="Arial" w:hAnsi="Arial" w:cs="Arial"/>
          <w:color w:val="000000"/>
          <w:szCs w:val="18"/>
        </w:rPr>
        <w:t>....................................................................................................</w:t>
      </w:r>
      <w:r w:rsidR="00971763" w:rsidRPr="007B3E97">
        <w:rPr>
          <w:rFonts w:ascii="Arial" w:hAnsi="Arial" w:cs="Arial"/>
          <w:color w:val="000000"/>
          <w:szCs w:val="18"/>
        </w:rPr>
        <w:t>.....</w:t>
      </w:r>
      <w:r w:rsidR="007B3E97">
        <w:rPr>
          <w:rFonts w:ascii="Arial" w:hAnsi="Arial" w:cs="Arial"/>
          <w:color w:val="000000"/>
          <w:szCs w:val="18"/>
        </w:rPr>
        <w:t>...............................</w:t>
      </w:r>
    </w:p>
    <w:p w14:paraId="569F76DD" w14:textId="76A29987" w:rsidR="005F2266" w:rsidRPr="007B3E97" w:rsidRDefault="005F2266" w:rsidP="005F2266">
      <w:pPr>
        <w:numPr>
          <w:ilvl w:val="0"/>
          <w:numId w:val="29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Functie(s) surveillanten: ..........................................................</w:t>
      </w:r>
      <w:r w:rsidR="001C1D45" w:rsidRPr="007B3E97">
        <w:rPr>
          <w:rFonts w:ascii="Arial" w:hAnsi="Arial" w:cs="Arial"/>
          <w:color w:val="000000"/>
          <w:szCs w:val="18"/>
        </w:rPr>
        <w:t>...................................................................</w:t>
      </w:r>
      <w:r w:rsidR="00971763" w:rsidRPr="007B3E97">
        <w:rPr>
          <w:rFonts w:ascii="Arial" w:hAnsi="Arial" w:cs="Arial"/>
          <w:color w:val="000000"/>
          <w:szCs w:val="18"/>
        </w:rPr>
        <w:t>...........</w:t>
      </w:r>
      <w:r w:rsidR="007B3E97">
        <w:rPr>
          <w:rFonts w:ascii="Arial" w:hAnsi="Arial" w:cs="Arial"/>
          <w:color w:val="000000"/>
          <w:szCs w:val="18"/>
        </w:rPr>
        <w:t>...............................</w:t>
      </w:r>
    </w:p>
    <w:p w14:paraId="714AFD58" w14:textId="1343BEE2" w:rsidR="001C1D45" w:rsidRPr="007B3E97" w:rsidRDefault="001C1D45" w:rsidP="005F2266">
      <w:pPr>
        <w:numPr>
          <w:ilvl w:val="0"/>
          <w:numId w:val="29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Namen surveillanten: .................................................................................................................................</w:t>
      </w:r>
      <w:r w:rsidR="00971763" w:rsidRPr="007B3E97">
        <w:rPr>
          <w:rFonts w:ascii="Arial" w:hAnsi="Arial" w:cs="Arial"/>
          <w:color w:val="000000"/>
          <w:szCs w:val="18"/>
        </w:rPr>
        <w:t>.......</w:t>
      </w:r>
      <w:r w:rsidR="007B3E97">
        <w:rPr>
          <w:rFonts w:ascii="Arial" w:hAnsi="Arial" w:cs="Arial"/>
          <w:color w:val="000000"/>
          <w:szCs w:val="18"/>
        </w:rPr>
        <w:t>...............................</w:t>
      </w:r>
    </w:p>
    <w:p w14:paraId="3E9FEFAD" w14:textId="5F335A79" w:rsidR="005F2266" w:rsidRPr="007B3E97" w:rsidRDefault="005F2266" w:rsidP="005F2266">
      <w:pPr>
        <w:numPr>
          <w:ilvl w:val="0"/>
          <w:numId w:val="29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Benodigde kennis/ervaring:</w:t>
      </w:r>
      <w:r w:rsidRPr="007B3E97">
        <w:rPr>
          <w:rFonts w:ascii="Arial" w:hAnsi="Arial" w:cs="Arial"/>
          <w:color w:val="000000"/>
          <w:szCs w:val="18"/>
        </w:rPr>
        <w:br/>
        <w:t>...........................................................................</w:t>
      </w:r>
      <w:r w:rsidR="001C1D45" w:rsidRPr="007B3E97">
        <w:rPr>
          <w:rFonts w:ascii="Arial" w:hAnsi="Arial" w:cs="Arial"/>
          <w:color w:val="000000"/>
          <w:szCs w:val="18"/>
        </w:rPr>
        <w:t>..............................................................</w:t>
      </w:r>
      <w:r w:rsidR="007B3E97">
        <w:rPr>
          <w:rFonts w:ascii="Arial" w:hAnsi="Arial" w:cs="Arial"/>
          <w:color w:val="000000"/>
          <w:szCs w:val="18"/>
        </w:rPr>
        <w:t>..............................</w:t>
      </w:r>
    </w:p>
    <w:p w14:paraId="18BA8F33" w14:textId="77777777" w:rsidR="005F2266" w:rsidRPr="007B3E97" w:rsidRDefault="005F2266" w:rsidP="005F2266">
      <w:pPr>
        <w:numPr>
          <w:ilvl w:val="0"/>
          <w:numId w:val="29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Scholing vooraf nodig? Ja / Nee</w:t>
      </w:r>
    </w:p>
    <w:p w14:paraId="481458B7" w14:textId="49176DD8" w:rsidR="005F2266" w:rsidRPr="007B3E97" w:rsidRDefault="005F2266" w:rsidP="005F2266">
      <w:pPr>
        <w:numPr>
          <w:ilvl w:val="1"/>
          <w:numId w:val="29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Zo ja, omschrijving scholing (inhoud, datum, verantwoordelijke):</w:t>
      </w:r>
      <w:r w:rsidRPr="007B3E97">
        <w:rPr>
          <w:rFonts w:ascii="Arial" w:hAnsi="Arial" w:cs="Arial"/>
          <w:color w:val="000000"/>
          <w:szCs w:val="18"/>
        </w:rPr>
        <w:br/>
        <w:t>..........................................................................</w:t>
      </w:r>
      <w:r w:rsidR="001C1D45" w:rsidRPr="007B3E97">
        <w:rPr>
          <w:rFonts w:ascii="Arial" w:hAnsi="Arial" w:cs="Arial"/>
          <w:color w:val="000000"/>
          <w:szCs w:val="18"/>
        </w:rPr>
        <w:t>..................................................</w:t>
      </w:r>
      <w:r w:rsidR="007B3E97">
        <w:rPr>
          <w:rFonts w:ascii="Arial" w:hAnsi="Arial" w:cs="Arial"/>
          <w:color w:val="000000"/>
          <w:szCs w:val="18"/>
        </w:rPr>
        <w:t>...........................</w:t>
      </w:r>
      <w:r w:rsidR="001C1D45" w:rsidRPr="007B3E97">
        <w:rPr>
          <w:rFonts w:ascii="Arial" w:hAnsi="Arial" w:cs="Arial"/>
          <w:color w:val="000000"/>
          <w:szCs w:val="18"/>
        </w:rPr>
        <w:t>.</w:t>
      </w:r>
    </w:p>
    <w:p w14:paraId="4F9C3F5E" w14:textId="017803A4" w:rsidR="005F2266" w:rsidRPr="007B3E97" w:rsidRDefault="005F2266" w:rsidP="001C1D45">
      <w:pPr>
        <w:overflowPunct/>
        <w:autoSpaceDE/>
        <w:autoSpaceDN/>
        <w:adjustRightInd/>
        <w:spacing w:after="100" w:afterAutospacing="1" w:line="240" w:lineRule="auto"/>
        <w:textAlignment w:val="auto"/>
        <w:outlineLvl w:val="2"/>
        <w:rPr>
          <w:rFonts w:ascii="Arial" w:hAnsi="Arial" w:cs="Arial"/>
          <w:color w:val="000000"/>
          <w:szCs w:val="18"/>
          <w:u w:val="single"/>
        </w:rPr>
      </w:pPr>
      <w:r w:rsidRPr="007B3E97">
        <w:rPr>
          <w:rFonts w:ascii="Arial" w:hAnsi="Arial" w:cs="Arial"/>
          <w:color w:val="000000"/>
          <w:szCs w:val="18"/>
          <w:u w:val="single"/>
        </w:rPr>
        <w:t>Inclusie- en exclusiecriteria cliënten</w:t>
      </w:r>
    </w:p>
    <w:p w14:paraId="3837DFA7" w14:textId="03378BEB" w:rsidR="005F2266" w:rsidRPr="007B3E97" w:rsidRDefault="005F2266" w:rsidP="005F2266">
      <w:pPr>
        <w:numPr>
          <w:ilvl w:val="0"/>
          <w:numId w:val="30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lastRenderedPageBreak/>
        <w:t>Cliënten die worden meegenomen in het onderzoek:</w:t>
      </w:r>
      <w:r w:rsidRPr="007B3E97">
        <w:rPr>
          <w:rFonts w:ascii="Arial" w:hAnsi="Arial" w:cs="Arial"/>
          <w:color w:val="000000"/>
          <w:szCs w:val="18"/>
        </w:rPr>
        <w:br/>
        <w:t>...........................................................................</w:t>
      </w:r>
      <w:r w:rsidR="001C1D45" w:rsidRPr="007B3E97">
        <w:rPr>
          <w:rFonts w:ascii="Arial" w:hAnsi="Arial" w:cs="Arial"/>
          <w:color w:val="000000"/>
          <w:szCs w:val="18"/>
        </w:rPr>
        <w:t>..............................................................</w:t>
      </w:r>
      <w:r w:rsidR="007B3E97">
        <w:rPr>
          <w:rFonts w:ascii="Arial" w:hAnsi="Arial" w:cs="Arial"/>
          <w:color w:val="000000"/>
          <w:szCs w:val="18"/>
        </w:rPr>
        <w:t>.............................</w:t>
      </w:r>
    </w:p>
    <w:p w14:paraId="528BCFBA" w14:textId="1DD48A40" w:rsidR="005F2266" w:rsidRDefault="005F2266" w:rsidP="005F2266">
      <w:pPr>
        <w:numPr>
          <w:ilvl w:val="0"/>
          <w:numId w:val="30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Cliënten die worden uitgesloten (incl. reden):</w:t>
      </w:r>
      <w:r w:rsidRPr="007B3E97">
        <w:rPr>
          <w:rFonts w:ascii="Arial" w:hAnsi="Arial" w:cs="Arial"/>
          <w:color w:val="000000"/>
          <w:szCs w:val="18"/>
        </w:rPr>
        <w:br/>
        <w:t>...........................................................................</w:t>
      </w:r>
      <w:r w:rsidR="001C1D45" w:rsidRPr="007B3E97">
        <w:rPr>
          <w:rFonts w:ascii="Arial" w:hAnsi="Arial" w:cs="Arial"/>
          <w:color w:val="000000"/>
          <w:szCs w:val="18"/>
        </w:rPr>
        <w:t>..............................................................</w:t>
      </w:r>
      <w:r w:rsidR="007B3E97">
        <w:rPr>
          <w:rFonts w:ascii="Arial" w:hAnsi="Arial" w:cs="Arial"/>
          <w:color w:val="000000"/>
          <w:szCs w:val="18"/>
        </w:rPr>
        <w:t>..............................</w:t>
      </w:r>
    </w:p>
    <w:p w14:paraId="2FCF8E7B" w14:textId="7F11F4D6" w:rsidR="007B3E97" w:rsidRDefault="007B3E97" w:rsidP="005F2266">
      <w:pPr>
        <w:numPr>
          <w:ilvl w:val="0"/>
          <w:numId w:val="30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632142">
        <w:rPr>
          <w:rFonts w:ascii="Arial" w:hAnsi="Arial" w:cs="Arial"/>
          <w:color w:val="000000"/>
          <w:szCs w:val="18"/>
        </w:rPr>
        <w:t>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Cs w:val="18"/>
        </w:rPr>
        <w:t>..............................</w:t>
      </w:r>
    </w:p>
    <w:p w14:paraId="6E82AC78" w14:textId="713929BA" w:rsidR="007B3E97" w:rsidRPr="007B3E97" w:rsidRDefault="007B3E97" w:rsidP="005F2266">
      <w:pPr>
        <w:numPr>
          <w:ilvl w:val="0"/>
          <w:numId w:val="30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632142">
        <w:rPr>
          <w:rFonts w:ascii="Arial" w:hAnsi="Arial" w:cs="Arial"/>
          <w:color w:val="000000"/>
          <w:szCs w:val="18"/>
        </w:rPr>
        <w:t>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Cs w:val="18"/>
        </w:rPr>
        <w:t>..............................</w:t>
      </w:r>
    </w:p>
    <w:p w14:paraId="58ACE60A" w14:textId="743049F8" w:rsidR="005F2266" w:rsidRPr="007B3E97" w:rsidRDefault="005F2266" w:rsidP="001C1D45">
      <w:pPr>
        <w:overflowPunct/>
        <w:autoSpaceDE/>
        <w:autoSpaceDN/>
        <w:adjustRightInd/>
        <w:spacing w:after="100" w:afterAutospacing="1" w:line="240" w:lineRule="auto"/>
        <w:textAlignment w:val="auto"/>
        <w:outlineLvl w:val="2"/>
        <w:rPr>
          <w:rFonts w:ascii="Arial" w:hAnsi="Arial" w:cs="Arial"/>
          <w:color w:val="000000"/>
          <w:szCs w:val="18"/>
          <w:u w:val="single"/>
        </w:rPr>
      </w:pPr>
      <w:r w:rsidRPr="007B3E97">
        <w:rPr>
          <w:rFonts w:ascii="Arial" w:hAnsi="Arial" w:cs="Arial"/>
          <w:color w:val="000000"/>
          <w:szCs w:val="18"/>
          <w:u w:val="single"/>
        </w:rPr>
        <w:t>Tijdschema</w:t>
      </w:r>
    </w:p>
    <w:p w14:paraId="7C01F4CE" w14:textId="77777777" w:rsidR="005F2266" w:rsidRPr="007B3E97" w:rsidRDefault="005F2266" w:rsidP="005F2266">
      <w:pPr>
        <w:overflowPunct/>
        <w:autoSpaceDE/>
        <w:autoSpaceDN/>
        <w:adjustRightInd/>
        <w:spacing w:after="30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b/>
          <w:bCs/>
          <w:color w:val="000000"/>
          <w:szCs w:val="18"/>
        </w:rPr>
        <w:t>Planning van afdelingsbezoeken</w:t>
      </w:r>
    </w:p>
    <w:p w14:paraId="7219879B" w14:textId="77777777" w:rsidR="005F2266" w:rsidRPr="007B3E97" w:rsidRDefault="005F2266" w:rsidP="005F2266">
      <w:pPr>
        <w:overflowPunct/>
        <w:autoSpaceDE/>
        <w:autoSpaceDN/>
        <w:adjustRightInd/>
        <w:spacing w:after="30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i/>
          <w:iCs/>
          <w:color w:val="000000"/>
          <w:szCs w:val="18"/>
        </w:rPr>
        <w:t>Voorbeeldtabel (zelf invullen):</w:t>
      </w:r>
    </w:p>
    <w:tbl>
      <w:tblPr>
        <w:tblW w:w="9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1"/>
        <w:gridCol w:w="3969"/>
        <w:gridCol w:w="2126"/>
        <w:gridCol w:w="2977"/>
      </w:tblGrid>
      <w:tr w:rsidR="005F2266" w:rsidRPr="00F36B3C" w14:paraId="19B19E81" w14:textId="77777777" w:rsidTr="007B3E97">
        <w:trPr>
          <w:trHeight w:val="489"/>
          <w:tblHeader/>
        </w:trPr>
        <w:tc>
          <w:tcPr>
            <w:tcW w:w="881" w:type="dxa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  <w:hideMark/>
          </w:tcPr>
          <w:p w14:paraId="5874406A" w14:textId="77777777" w:rsidR="005F2266" w:rsidRPr="00F36B3C" w:rsidRDefault="005F2266" w:rsidP="005F226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Cs w:val="18"/>
              </w:rPr>
            </w:pPr>
            <w:r w:rsidRPr="00F36B3C">
              <w:rPr>
                <w:rFonts w:ascii="Arial" w:hAnsi="Arial" w:cs="Arial"/>
                <w:b/>
                <w:bCs/>
                <w:color w:val="000000"/>
                <w:szCs w:val="18"/>
              </w:rPr>
              <w:t>Datum</w:t>
            </w:r>
          </w:p>
        </w:tc>
        <w:tc>
          <w:tcPr>
            <w:tcW w:w="3969" w:type="dxa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  <w:hideMark/>
          </w:tcPr>
          <w:p w14:paraId="7ED80D21" w14:textId="361F5FD0" w:rsidR="005F2266" w:rsidRPr="00F36B3C" w:rsidRDefault="00505876" w:rsidP="005F226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Cs w:val="18"/>
              </w:rPr>
            </w:pPr>
            <w:r w:rsidRPr="00F36B3C">
              <w:rPr>
                <w:rFonts w:ascii="Arial" w:hAnsi="Arial" w:cs="Arial"/>
                <w:b/>
                <w:bCs/>
                <w:color w:val="000000"/>
                <w:szCs w:val="18"/>
              </w:rPr>
              <w:t>Naam a</w:t>
            </w:r>
            <w:r w:rsidR="005F2266" w:rsidRPr="00F36B3C">
              <w:rPr>
                <w:rFonts w:ascii="Arial" w:hAnsi="Arial" w:cs="Arial"/>
                <w:b/>
                <w:bCs/>
                <w:color w:val="000000"/>
                <w:szCs w:val="18"/>
              </w:rPr>
              <w:t>fdeling</w:t>
            </w:r>
          </w:p>
        </w:tc>
        <w:tc>
          <w:tcPr>
            <w:tcW w:w="2126" w:type="dxa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  <w:hideMark/>
          </w:tcPr>
          <w:p w14:paraId="417C9709" w14:textId="77777777" w:rsidR="005F2266" w:rsidRPr="00F36B3C" w:rsidRDefault="005F2266" w:rsidP="005F226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Cs w:val="18"/>
              </w:rPr>
            </w:pPr>
            <w:r w:rsidRPr="00F36B3C">
              <w:rPr>
                <w:rFonts w:ascii="Arial" w:hAnsi="Arial" w:cs="Arial"/>
                <w:b/>
                <w:bCs/>
                <w:color w:val="000000"/>
                <w:szCs w:val="18"/>
              </w:rPr>
              <w:t>Surveillant</w:t>
            </w:r>
          </w:p>
        </w:tc>
        <w:tc>
          <w:tcPr>
            <w:tcW w:w="2977" w:type="dxa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  <w:hideMark/>
          </w:tcPr>
          <w:p w14:paraId="63BB0B69" w14:textId="77777777" w:rsidR="005F2266" w:rsidRPr="00F36B3C" w:rsidRDefault="005F2266" w:rsidP="005F226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Cs w:val="18"/>
              </w:rPr>
            </w:pPr>
            <w:r w:rsidRPr="00F36B3C">
              <w:rPr>
                <w:rFonts w:ascii="Arial" w:hAnsi="Arial" w:cs="Arial"/>
                <w:b/>
                <w:bCs/>
                <w:color w:val="000000"/>
                <w:szCs w:val="18"/>
              </w:rPr>
              <w:t>Contactpersoon afdeling</w:t>
            </w:r>
          </w:p>
        </w:tc>
      </w:tr>
      <w:tr w:rsidR="005A1221" w:rsidRPr="00F36B3C" w14:paraId="4BEC096F" w14:textId="77777777" w:rsidTr="002C50FC">
        <w:trPr>
          <w:trHeight w:val="443"/>
          <w:tblHeader/>
        </w:trPr>
        <w:tc>
          <w:tcPr>
            <w:tcW w:w="881" w:type="dxa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439A1EDE" w14:textId="77777777" w:rsidR="005A1221" w:rsidRPr="00F36B3C" w:rsidRDefault="005A1221" w:rsidP="005F226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Cs w:val="18"/>
              </w:rPr>
            </w:pPr>
          </w:p>
        </w:tc>
        <w:tc>
          <w:tcPr>
            <w:tcW w:w="3969" w:type="dxa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0A9F0444" w14:textId="77777777" w:rsidR="005A1221" w:rsidRPr="00F36B3C" w:rsidRDefault="005A1221" w:rsidP="005F226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Cs w:val="18"/>
              </w:rPr>
            </w:pPr>
          </w:p>
        </w:tc>
        <w:tc>
          <w:tcPr>
            <w:tcW w:w="2126" w:type="dxa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11736179" w14:textId="77777777" w:rsidR="005A1221" w:rsidRPr="00F36B3C" w:rsidRDefault="005A1221" w:rsidP="005F226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Cs w:val="18"/>
              </w:rPr>
            </w:pPr>
          </w:p>
        </w:tc>
        <w:tc>
          <w:tcPr>
            <w:tcW w:w="2977" w:type="dxa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126F1E59" w14:textId="77777777" w:rsidR="005A1221" w:rsidRPr="00F36B3C" w:rsidRDefault="005A1221" w:rsidP="005F226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Cs w:val="18"/>
              </w:rPr>
            </w:pPr>
          </w:p>
        </w:tc>
      </w:tr>
      <w:tr w:rsidR="005A1221" w:rsidRPr="00F36B3C" w14:paraId="5D1FFBBF" w14:textId="77777777" w:rsidTr="002C50FC">
        <w:trPr>
          <w:trHeight w:val="443"/>
          <w:tblHeader/>
        </w:trPr>
        <w:tc>
          <w:tcPr>
            <w:tcW w:w="881" w:type="dxa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5269CEBB" w14:textId="77777777" w:rsidR="005A1221" w:rsidRPr="00F36B3C" w:rsidRDefault="005A1221" w:rsidP="005F226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Cs w:val="18"/>
              </w:rPr>
            </w:pPr>
          </w:p>
        </w:tc>
        <w:tc>
          <w:tcPr>
            <w:tcW w:w="3969" w:type="dxa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402CC2CF" w14:textId="77777777" w:rsidR="005A1221" w:rsidRPr="00F36B3C" w:rsidRDefault="005A1221" w:rsidP="005F226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Cs w:val="18"/>
              </w:rPr>
            </w:pPr>
          </w:p>
        </w:tc>
        <w:tc>
          <w:tcPr>
            <w:tcW w:w="2126" w:type="dxa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103A681A" w14:textId="77777777" w:rsidR="005A1221" w:rsidRPr="00F36B3C" w:rsidRDefault="005A1221" w:rsidP="005F226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Cs w:val="18"/>
              </w:rPr>
            </w:pPr>
          </w:p>
        </w:tc>
        <w:tc>
          <w:tcPr>
            <w:tcW w:w="2977" w:type="dxa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2BB86C50" w14:textId="77777777" w:rsidR="005A1221" w:rsidRPr="00F36B3C" w:rsidRDefault="005A1221" w:rsidP="005F226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Cs w:val="18"/>
              </w:rPr>
            </w:pPr>
          </w:p>
        </w:tc>
      </w:tr>
      <w:tr w:rsidR="005A1221" w:rsidRPr="00F36B3C" w14:paraId="1A4D3BD1" w14:textId="77777777" w:rsidTr="002C50FC">
        <w:trPr>
          <w:trHeight w:val="443"/>
          <w:tblHeader/>
        </w:trPr>
        <w:tc>
          <w:tcPr>
            <w:tcW w:w="881" w:type="dxa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3F272A96" w14:textId="77777777" w:rsidR="005A1221" w:rsidRPr="00F36B3C" w:rsidRDefault="005A1221" w:rsidP="005F226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Cs w:val="18"/>
              </w:rPr>
            </w:pPr>
          </w:p>
        </w:tc>
        <w:tc>
          <w:tcPr>
            <w:tcW w:w="3969" w:type="dxa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5C99A551" w14:textId="77777777" w:rsidR="005A1221" w:rsidRPr="00F36B3C" w:rsidRDefault="005A1221" w:rsidP="005F226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Cs w:val="18"/>
              </w:rPr>
            </w:pPr>
          </w:p>
        </w:tc>
        <w:tc>
          <w:tcPr>
            <w:tcW w:w="2126" w:type="dxa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0D67F2B0" w14:textId="77777777" w:rsidR="005A1221" w:rsidRPr="00F36B3C" w:rsidRDefault="005A1221" w:rsidP="005F226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Cs w:val="18"/>
              </w:rPr>
            </w:pPr>
          </w:p>
        </w:tc>
        <w:tc>
          <w:tcPr>
            <w:tcW w:w="2977" w:type="dxa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67D610BE" w14:textId="77777777" w:rsidR="005A1221" w:rsidRPr="00F36B3C" w:rsidRDefault="005A1221" w:rsidP="005F226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Cs w:val="18"/>
              </w:rPr>
            </w:pPr>
          </w:p>
        </w:tc>
      </w:tr>
      <w:tr w:rsidR="005A1221" w:rsidRPr="00F36B3C" w14:paraId="26FB9D71" w14:textId="77777777" w:rsidTr="002C50FC">
        <w:trPr>
          <w:trHeight w:val="443"/>
          <w:tblHeader/>
        </w:trPr>
        <w:tc>
          <w:tcPr>
            <w:tcW w:w="881" w:type="dxa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3BE54ECD" w14:textId="77777777" w:rsidR="005A1221" w:rsidRPr="00F36B3C" w:rsidRDefault="005A1221" w:rsidP="005F226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Cs w:val="18"/>
              </w:rPr>
            </w:pPr>
          </w:p>
        </w:tc>
        <w:tc>
          <w:tcPr>
            <w:tcW w:w="3969" w:type="dxa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670CDF8B" w14:textId="77777777" w:rsidR="005A1221" w:rsidRPr="00F36B3C" w:rsidRDefault="005A1221" w:rsidP="005F226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Cs w:val="18"/>
              </w:rPr>
            </w:pPr>
          </w:p>
        </w:tc>
        <w:tc>
          <w:tcPr>
            <w:tcW w:w="2126" w:type="dxa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73E8C5DD" w14:textId="77777777" w:rsidR="005A1221" w:rsidRPr="00F36B3C" w:rsidRDefault="005A1221" w:rsidP="005F226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Cs w:val="18"/>
              </w:rPr>
            </w:pPr>
          </w:p>
        </w:tc>
        <w:tc>
          <w:tcPr>
            <w:tcW w:w="2977" w:type="dxa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43FB9E7B" w14:textId="77777777" w:rsidR="005A1221" w:rsidRPr="00F36B3C" w:rsidRDefault="005A1221" w:rsidP="005F226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Cs w:val="18"/>
              </w:rPr>
            </w:pPr>
          </w:p>
        </w:tc>
      </w:tr>
      <w:tr w:rsidR="005A1221" w:rsidRPr="00F36B3C" w14:paraId="2BE61130" w14:textId="77777777" w:rsidTr="002C50FC">
        <w:trPr>
          <w:trHeight w:val="443"/>
          <w:tblHeader/>
        </w:trPr>
        <w:tc>
          <w:tcPr>
            <w:tcW w:w="881" w:type="dxa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7C18B398" w14:textId="77777777" w:rsidR="005A1221" w:rsidRPr="00F36B3C" w:rsidRDefault="005A1221" w:rsidP="005F226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Cs w:val="18"/>
              </w:rPr>
            </w:pPr>
          </w:p>
        </w:tc>
        <w:tc>
          <w:tcPr>
            <w:tcW w:w="3969" w:type="dxa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5AAEC19B" w14:textId="77777777" w:rsidR="005A1221" w:rsidRPr="00F36B3C" w:rsidRDefault="005A1221" w:rsidP="005F226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Cs w:val="18"/>
              </w:rPr>
            </w:pPr>
          </w:p>
        </w:tc>
        <w:tc>
          <w:tcPr>
            <w:tcW w:w="2126" w:type="dxa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7D464D04" w14:textId="77777777" w:rsidR="005A1221" w:rsidRPr="00F36B3C" w:rsidRDefault="005A1221" w:rsidP="005F226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Cs w:val="18"/>
              </w:rPr>
            </w:pPr>
          </w:p>
        </w:tc>
        <w:tc>
          <w:tcPr>
            <w:tcW w:w="2977" w:type="dxa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0D05A05F" w14:textId="77777777" w:rsidR="005A1221" w:rsidRPr="00F36B3C" w:rsidRDefault="005A1221" w:rsidP="005F226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Cs w:val="18"/>
              </w:rPr>
            </w:pPr>
          </w:p>
        </w:tc>
      </w:tr>
      <w:tr w:rsidR="005F2266" w:rsidRPr="007B3E97" w14:paraId="3A2F236C" w14:textId="77777777" w:rsidTr="002C50FC">
        <w:tc>
          <w:tcPr>
            <w:tcW w:w="881" w:type="dxa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14:paraId="4E1A68CB" w14:textId="77777777" w:rsidR="005F2266" w:rsidRPr="007B3E97" w:rsidRDefault="005F2266" w:rsidP="005F226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Cs w:val="18"/>
              </w:rPr>
            </w:pPr>
          </w:p>
        </w:tc>
        <w:tc>
          <w:tcPr>
            <w:tcW w:w="3969" w:type="dxa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14:paraId="66331AD8" w14:textId="77777777" w:rsidR="005F2266" w:rsidRPr="007B3E97" w:rsidRDefault="005F2266" w:rsidP="005F226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Cs w:val="18"/>
              </w:rPr>
            </w:pPr>
          </w:p>
        </w:tc>
        <w:tc>
          <w:tcPr>
            <w:tcW w:w="2126" w:type="dxa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14:paraId="5199CE46" w14:textId="77777777" w:rsidR="005F2266" w:rsidRPr="007B3E97" w:rsidRDefault="005F2266" w:rsidP="005F226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Cs w:val="18"/>
              </w:rPr>
            </w:pPr>
          </w:p>
        </w:tc>
        <w:tc>
          <w:tcPr>
            <w:tcW w:w="2977" w:type="dxa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14:paraId="148B2C4C" w14:textId="77777777" w:rsidR="005F2266" w:rsidRPr="007B3E97" w:rsidRDefault="005F2266" w:rsidP="005F226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Cs w:val="18"/>
              </w:rPr>
            </w:pPr>
          </w:p>
        </w:tc>
      </w:tr>
    </w:tbl>
    <w:p w14:paraId="517974F1" w14:textId="77777777" w:rsidR="002C50FC" w:rsidRPr="007B3E97" w:rsidRDefault="002C50FC" w:rsidP="001C1D45">
      <w:pPr>
        <w:overflowPunct/>
        <w:autoSpaceDE/>
        <w:autoSpaceDN/>
        <w:adjustRightInd/>
        <w:spacing w:after="100" w:afterAutospacing="1" w:line="240" w:lineRule="auto"/>
        <w:textAlignment w:val="auto"/>
        <w:outlineLvl w:val="2"/>
        <w:rPr>
          <w:rFonts w:ascii="Arial" w:hAnsi="Arial" w:cs="Arial"/>
          <w:color w:val="000000"/>
          <w:szCs w:val="18"/>
        </w:rPr>
      </w:pPr>
    </w:p>
    <w:p w14:paraId="3D6EA879" w14:textId="7B92B36A" w:rsidR="005F2266" w:rsidRPr="007B3E97" w:rsidRDefault="005F2266" w:rsidP="001C1D45">
      <w:pPr>
        <w:overflowPunct/>
        <w:autoSpaceDE/>
        <w:autoSpaceDN/>
        <w:adjustRightInd/>
        <w:spacing w:after="100" w:afterAutospacing="1" w:line="240" w:lineRule="auto"/>
        <w:textAlignment w:val="auto"/>
        <w:outlineLvl w:val="2"/>
        <w:rPr>
          <w:rFonts w:ascii="Arial" w:hAnsi="Arial" w:cs="Arial"/>
          <w:color w:val="000000"/>
          <w:szCs w:val="18"/>
          <w:u w:val="single"/>
        </w:rPr>
      </w:pPr>
      <w:r w:rsidRPr="007B3E97">
        <w:rPr>
          <w:rFonts w:ascii="Arial" w:hAnsi="Arial" w:cs="Arial"/>
          <w:color w:val="000000"/>
          <w:szCs w:val="18"/>
          <w:u w:val="single"/>
        </w:rPr>
        <w:t>Werkzaamheden op de verpleegafdeling (dag van registratie)</w:t>
      </w:r>
    </w:p>
    <w:p w14:paraId="5941F350" w14:textId="09754CC5" w:rsidR="005F2266" w:rsidRPr="007B3E97" w:rsidRDefault="005F2266" w:rsidP="005F2266">
      <w:pPr>
        <w:numPr>
          <w:ilvl w:val="0"/>
          <w:numId w:val="31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Wie verzamelt de gegevens?: ...................................................</w:t>
      </w:r>
      <w:r w:rsidR="009B1680" w:rsidRPr="007B3E97">
        <w:rPr>
          <w:rFonts w:ascii="Arial" w:hAnsi="Arial" w:cs="Arial"/>
          <w:color w:val="000000"/>
          <w:szCs w:val="18"/>
        </w:rPr>
        <w:t>......................................................................................</w:t>
      </w:r>
      <w:r w:rsidR="007B3E97">
        <w:rPr>
          <w:rFonts w:ascii="Arial" w:hAnsi="Arial" w:cs="Arial"/>
          <w:color w:val="000000"/>
          <w:szCs w:val="18"/>
        </w:rPr>
        <w:t>..............................</w:t>
      </w:r>
    </w:p>
    <w:p w14:paraId="66F12DF5" w14:textId="43F998C8" w:rsidR="009B1680" w:rsidRPr="007B3E97" w:rsidRDefault="005F2266" w:rsidP="007B3E97">
      <w:pPr>
        <w:numPr>
          <w:ilvl w:val="0"/>
          <w:numId w:val="31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7B3E97">
        <w:rPr>
          <w:rFonts w:ascii="Arial" w:hAnsi="Arial" w:cs="Arial"/>
          <w:color w:val="000000"/>
          <w:szCs w:val="18"/>
        </w:rPr>
        <w:t>Wie is contactpersoon namens de afdeling?: ....................................</w:t>
      </w:r>
      <w:r w:rsidR="009B1680" w:rsidRPr="007B3E97">
        <w:rPr>
          <w:rFonts w:ascii="Arial" w:hAnsi="Arial" w:cs="Arial"/>
          <w:color w:val="000000"/>
          <w:szCs w:val="18"/>
        </w:rPr>
        <w:t>...................................................</w:t>
      </w:r>
      <w:r w:rsidR="00971763" w:rsidRPr="007B3E97">
        <w:rPr>
          <w:rFonts w:ascii="Arial" w:hAnsi="Arial" w:cs="Arial"/>
          <w:color w:val="000000"/>
          <w:szCs w:val="18"/>
        </w:rPr>
        <w:t>..................................................</w:t>
      </w:r>
      <w:r w:rsidR="007B3E97">
        <w:rPr>
          <w:rFonts w:ascii="Arial" w:hAnsi="Arial" w:cs="Arial"/>
          <w:color w:val="000000"/>
          <w:szCs w:val="18"/>
        </w:rPr>
        <w:t>..............................</w:t>
      </w:r>
    </w:p>
    <w:p w14:paraId="3428241A" w14:textId="11864426" w:rsidR="005F2266" w:rsidRPr="007B3E97" w:rsidRDefault="005F2266" w:rsidP="005F2266">
      <w:pPr>
        <w:overflowPunct/>
        <w:autoSpaceDE/>
        <w:autoSpaceDN/>
        <w:adjustRightInd/>
        <w:spacing w:after="30" w:line="240" w:lineRule="auto"/>
        <w:textAlignment w:val="auto"/>
        <w:rPr>
          <w:rFonts w:ascii="Arial" w:hAnsi="Arial" w:cs="Arial"/>
          <w:i/>
          <w:iCs/>
          <w:color w:val="000000"/>
          <w:szCs w:val="18"/>
        </w:rPr>
      </w:pPr>
      <w:r w:rsidRPr="007B3E97">
        <w:rPr>
          <w:rFonts w:ascii="Arial" w:hAnsi="Arial" w:cs="Arial"/>
          <w:i/>
          <w:iCs/>
          <w:color w:val="000000"/>
          <w:szCs w:val="18"/>
        </w:rPr>
        <w:t>Benodigde documenten/materialen</w:t>
      </w:r>
    </w:p>
    <w:p w14:paraId="02FDC1FB" w14:textId="77777777" w:rsidR="005F2266" w:rsidRPr="007B3E97" w:rsidRDefault="005F2266" w:rsidP="005F2266">
      <w:pPr>
        <w:numPr>
          <w:ilvl w:val="0"/>
          <w:numId w:val="32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Lijst met namen van cliënten aanwezig? Ja / Nee</w:t>
      </w:r>
    </w:p>
    <w:p w14:paraId="5C076710" w14:textId="1A296E22" w:rsidR="005F2266" w:rsidRPr="007B3E97" w:rsidRDefault="005F2266" w:rsidP="005F2266">
      <w:pPr>
        <w:numPr>
          <w:ilvl w:val="0"/>
          <w:numId w:val="32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 xml:space="preserve">Deels ingevulde registratieformulieren met </w:t>
      </w:r>
      <w:r w:rsidR="009B1680" w:rsidRPr="007B3E97">
        <w:rPr>
          <w:rFonts w:ascii="Arial" w:hAnsi="Arial" w:cs="Arial"/>
          <w:color w:val="000000"/>
          <w:szCs w:val="18"/>
        </w:rPr>
        <w:t>cliënt</w:t>
      </w:r>
      <w:r w:rsidRPr="007B3E97">
        <w:rPr>
          <w:rFonts w:ascii="Arial" w:hAnsi="Arial" w:cs="Arial"/>
          <w:color w:val="000000"/>
          <w:szCs w:val="18"/>
        </w:rPr>
        <w:t>sticker? Ja / Nee</w:t>
      </w:r>
    </w:p>
    <w:p w14:paraId="2309C974" w14:textId="23D56212" w:rsidR="005F2266" w:rsidRPr="007B3E97" w:rsidRDefault="005F2266" w:rsidP="005F2266">
      <w:pPr>
        <w:numPr>
          <w:ilvl w:val="0"/>
          <w:numId w:val="32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Beschikbare medische statussen (incl. kweekuitslagen):</w:t>
      </w:r>
      <w:r w:rsidRPr="007B3E97">
        <w:rPr>
          <w:rFonts w:ascii="Arial" w:hAnsi="Arial" w:cs="Arial"/>
          <w:color w:val="000000"/>
          <w:szCs w:val="18"/>
        </w:rPr>
        <w:br/>
        <w:t>...........................................................................</w:t>
      </w:r>
      <w:r w:rsidR="009B1680" w:rsidRPr="007B3E97">
        <w:rPr>
          <w:rFonts w:ascii="Arial" w:hAnsi="Arial" w:cs="Arial"/>
          <w:color w:val="000000"/>
          <w:szCs w:val="18"/>
        </w:rPr>
        <w:t>..............................................................</w:t>
      </w:r>
      <w:r w:rsidR="007B3E97">
        <w:rPr>
          <w:rFonts w:ascii="Arial" w:hAnsi="Arial" w:cs="Arial"/>
          <w:color w:val="000000"/>
          <w:szCs w:val="18"/>
        </w:rPr>
        <w:t>..............................</w:t>
      </w:r>
    </w:p>
    <w:p w14:paraId="77C38DBE" w14:textId="6FD47CA1" w:rsidR="009B1680" w:rsidRPr="007B3E97" w:rsidRDefault="005F2266" w:rsidP="009B1680">
      <w:pPr>
        <w:numPr>
          <w:ilvl w:val="0"/>
          <w:numId w:val="32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Beschikbare zorgplannen:</w:t>
      </w:r>
      <w:r w:rsidRPr="007B3E97">
        <w:rPr>
          <w:rFonts w:ascii="Arial" w:hAnsi="Arial" w:cs="Arial"/>
          <w:color w:val="000000"/>
          <w:szCs w:val="18"/>
        </w:rPr>
        <w:br/>
        <w:t>..........................................................................</w:t>
      </w:r>
      <w:r w:rsidR="009B1680" w:rsidRPr="007B3E97">
        <w:rPr>
          <w:rFonts w:ascii="Arial" w:hAnsi="Arial" w:cs="Arial"/>
          <w:color w:val="000000"/>
          <w:szCs w:val="18"/>
        </w:rPr>
        <w:t>.....................................................................................................................................................</w:t>
      </w:r>
      <w:r w:rsidR="009A669D" w:rsidRPr="007B3E97">
        <w:rPr>
          <w:rFonts w:ascii="Arial" w:hAnsi="Arial" w:cs="Arial"/>
          <w:color w:val="000000"/>
          <w:szCs w:val="18"/>
        </w:rPr>
        <w:t>.</w:t>
      </w:r>
      <w:r w:rsidR="009B1680" w:rsidRPr="007B3E97">
        <w:rPr>
          <w:rFonts w:ascii="Arial" w:hAnsi="Arial" w:cs="Arial"/>
          <w:color w:val="000000"/>
          <w:szCs w:val="18"/>
        </w:rPr>
        <w:t>..................................................</w:t>
      </w:r>
      <w:r w:rsidR="007B3E97">
        <w:rPr>
          <w:rFonts w:ascii="Arial" w:hAnsi="Arial" w:cs="Arial"/>
          <w:color w:val="000000"/>
          <w:szCs w:val="18"/>
        </w:rPr>
        <w:t>............................................................</w:t>
      </w:r>
      <w:r w:rsidR="009B1680" w:rsidRPr="007B3E97">
        <w:rPr>
          <w:rFonts w:ascii="Arial" w:hAnsi="Arial" w:cs="Arial"/>
          <w:color w:val="000000"/>
          <w:szCs w:val="18"/>
        </w:rPr>
        <w:t xml:space="preserve"> </w:t>
      </w:r>
    </w:p>
    <w:p w14:paraId="3F24BC2F" w14:textId="255A7AEA" w:rsidR="009B1680" w:rsidRPr="007B3E97" w:rsidRDefault="009B1680" w:rsidP="009B1680">
      <w:pPr>
        <w:numPr>
          <w:ilvl w:val="0"/>
          <w:numId w:val="32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 xml:space="preserve">Op de </w:t>
      </w:r>
      <w:proofErr w:type="spellStart"/>
      <w:r w:rsidRPr="007B3E97">
        <w:rPr>
          <w:rFonts w:ascii="Arial" w:hAnsi="Arial" w:cs="Arial"/>
          <w:color w:val="000000"/>
          <w:szCs w:val="18"/>
        </w:rPr>
        <w:t>registratiedag</w:t>
      </w:r>
      <w:proofErr w:type="spellEnd"/>
      <w:r w:rsidRPr="007B3E97">
        <w:rPr>
          <w:rFonts w:ascii="Arial" w:hAnsi="Arial" w:cs="Arial"/>
          <w:color w:val="000000"/>
          <w:szCs w:val="18"/>
        </w:rPr>
        <w:t xml:space="preserve"> gebruikte </w:t>
      </w:r>
      <w:proofErr w:type="spellStart"/>
      <w:r w:rsidRPr="007B3E97">
        <w:rPr>
          <w:rFonts w:ascii="Arial" w:hAnsi="Arial" w:cs="Arial"/>
          <w:color w:val="000000"/>
          <w:szCs w:val="18"/>
        </w:rPr>
        <w:t>antimicrobiëlemiddelen</w:t>
      </w:r>
      <w:proofErr w:type="spellEnd"/>
      <w:r w:rsidRPr="007B3E97">
        <w:rPr>
          <w:rFonts w:ascii="Arial" w:hAnsi="Arial" w:cs="Arial"/>
          <w:color w:val="000000"/>
          <w:szCs w:val="18"/>
        </w:rPr>
        <w:t xml:space="preserve"> lijst vanuit apotheek/EVS:..................................................................................................................</w:t>
      </w:r>
      <w:r w:rsidR="007B3E97">
        <w:rPr>
          <w:rFonts w:ascii="Arial" w:hAnsi="Arial" w:cs="Arial"/>
          <w:color w:val="000000"/>
          <w:szCs w:val="18"/>
        </w:rPr>
        <w:t>.............................</w:t>
      </w:r>
    </w:p>
    <w:p w14:paraId="49821C31" w14:textId="7F542D2A" w:rsidR="005F2266" w:rsidRPr="007B3E97" w:rsidRDefault="005F2266" w:rsidP="000111F0">
      <w:pPr>
        <w:overflowPunct/>
        <w:autoSpaceDE/>
        <w:autoSpaceDN/>
        <w:adjustRightInd/>
        <w:spacing w:before="100" w:beforeAutospacing="1" w:after="100" w:afterAutospacing="1" w:line="240" w:lineRule="auto"/>
        <w:ind w:left="720"/>
        <w:textAlignment w:val="auto"/>
        <w:rPr>
          <w:rFonts w:ascii="Arial" w:hAnsi="Arial" w:cs="Arial"/>
          <w:color w:val="000000"/>
          <w:szCs w:val="18"/>
        </w:rPr>
      </w:pPr>
    </w:p>
    <w:p w14:paraId="1F804E5B" w14:textId="45F9ECB5" w:rsidR="005F2266" w:rsidRPr="007B3E97" w:rsidRDefault="005F2266" w:rsidP="000111F0">
      <w:pPr>
        <w:overflowPunct/>
        <w:autoSpaceDE/>
        <w:autoSpaceDN/>
        <w:adjustRightInd/>
        <w:spacing w:after="100" w:afterAutospacing="1" w:line="240" w:lineRule="auto"/>
        <w:textAlignment w:val="auto"/>
        <w:outlineLvl w:val="2"/>
        <w:rPr>
          <w:rFonts w:ascii="Arial" w:hAnsi="Arial" w:cs="Arial"/>
          <w:color w:val="000000"/>
          <w:szCs w:val="18"/>
          <w:u w:val="single"/>
        </w:rPr>
      </w:pPr>
      <w:r w:rsidRPr="007B3E97">
        <w:rPr>
          <w:rFonts w:ascii="Arial" w:hAnsi="Arial" w:cs="Arial"/>
          <w:color w:val="000000"/>
          <w:szCs w:val="18"/>
          <w:u w:val="single"/>
        </w:rPr>
        <w:t>Dataverzameling en -invoer</w:t>
      </w:r>
    </w:p>
    <w:p w14:paraId="184AC8A3" w14:textId="77777777" w:rsidR="005F2266" w:rsidRPr="007B3E97" w:rsidRDefault="005F2266" w:rsidP="005F2266">
      <w:pPr>
        <w:overflowPunct/>
        <w:autoSpaceDE/>
        <w:autoSpaceDN/>
        <w:adjustRightInd/>
        <w:spacing w:after="30" w:line="240" w:lineRule="auto"/>
        <w:textAlignment w:val="auto"/>
        <w:rPr>
          <w:rFonts w:ascii="Arial" w:hAnsi="Arial" w:cs="Arial"/>
          <w:i/>
          <w:iCs/>
          <w:color w:val="000000"/>
          <w:szCs w:val="18"/>
        </w:rPr>
      </w:pPr>
      <w:r w:rsidRPr="007B3E97">
        <w:rPr>
          <w:rFonts w:ascii="Arial" w:hAnsi="Arial" w:cs="Arial"/>
          <w:i/>
          <w:iCs/>
          <w:color w:val="000000"/>
          <w:szCs w:val="18"/>
        </w:rPr>
        <w:t>Invoer in OSIRIS of andere database</w:t>
      </w:r>
    </w:p>
    <w:p w14:paraId="07FFC4F3" w14:textId="1B32E1D7" w:rsidR="005F2266" w:rsidRPr="007B3E97" w:rsidRDefault="005F2266" w:rsidP="000111F0">
      <w:pPr>
        <w:numPr>
          <w:ilvl w:val="0"/>
          <w:numId w:val="32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Gebruikt systeem: OSIRIS</w:t>
      </w:r>
      <w:r w:rsidR="009B1680" w:rsidRPr="007B3E97">
        <w:rPr>
          <w:rFonts w:ascii="Arial" w:hAnsi="Arial" w:cs="Arial"/>
          <w:color w:val="000000"/>
          <w:szCs w:val="18"/>
        </w:rPr>
        <w:t>..........................................................................................................................</w:t>
      </w:r>
      <w:r w:rsidR="007B3E97">
        <w:rPr>
          <w:rFonts w:ascii="Arial" w:hAnsi="Arial" w:cs="Arial"/>
          <w:color w:val="000000"/>
          <w:szCs w:val="18"/>
        </w:rPr>
        <w:t>..</w:t>
      </w:r>
    </w:p>
    <w:p w14:paraId="7A334670" w14:textId="133B415E" w:rsidR="005F2266" w:rsidRPr="007B3E97" w:rsidRDefault="005F2266" w:rsidP="000111F0">
      <w:pPr>
        <w:numPr>
          <w:ilvl w:val="0"/>
          <w:numId w:val="32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lastRenderedPageBreak/>
        <w:t>Wie voert de gegevens in?: ....................................................</w:t>
      </w:r>
      <w:r w:rsidR="009A669D" w:rsidRPr="007B3E97">
        <w:rPr>
          <w:rFonts w:ascii="Arial" w:hAnsi="Arial" w:cs="Arial"/>
          <w:color w:val="000000"/>
          <w:szCs w:val="18"/>
        </w:rPr>
        <w:t>.</w:t>
      </w:r>
      <w:r w:rsidR="009B1680" w:rsidRPr="007B3E97">
        <w:rPr>
          <w:rFonts w:ascii="Arial" w:hAnsi="Arial" w:cs="Arial"/>
          <w:color w:val="000000"/>
          <w:szCs w:val="18"/>
        </w:rPr>
        <w:t>...................................................................</w:t>
      </w:r>
      <w:r w:rsidR="007B3E97">
        <w:rPr>
          <w:rFonts w:ascii="Arial" w:hAnsi="Arial" w:cs="Arial"/>
          <w:color w:val="000000"/>
          <w:szCs w:val="18"/>
        </w:rPr>
        <w:t>..</w:t>
      </w:r>
    </w:p>
    <w:p w14:paraId="1C221E51" w14:textId="0992D70D" w:rsidR="005F2266" w:rsidRPr="007B3E97" w:rsidRDefault="005F2266" w:rsidP="005F2266">
      <w:pPr>
        <w:numPr>
          <w:ilvl w:val="0"/>
          <w:numId w:val="33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Wanneer vindt de invoer plaats?:...........................................................................</w:t>
      </w:r>
      <w:r w:rsidR="009A669D" w:rsidRPr="007B3E97">
        <w:rPr>
          <w:rFonts w:ascii="Arial" w:hAnsi="Arial" w:cs="Arial"/>
          <w:color w:val="000000"/>
          <w:szCs w:val="18"/>
        </w:rPr>
        <w:t>..................................</w:t>
      </w:r>
      <w:r w:rsidR="007B3E97">
        <w:rPr>
          <w:rFonts w:ascii="Arial" w:hAnsi="Arial" w:cs="Arial"/>
          <w:color w:val="000000"/>
          <w:szCs w:val="18"/>
        </w:rPr>
        <w:t>.....</w:t>
      </w:r>
    </w:p>
    <w:p w14:paraId="63F1C4FE" w14:textId="77777777" w:rsidR="005F2266" w:rsidRPr="007B3E97" w:rsidRDefault="005F2266" w:rsidP="005F2266">
      <w:pPr>
        <w:overflowPunct/>
        <w:autoSpaceDE/>
        <w:autoSpaceDN/>
        <w:adjustRightInd/>
        <w:spacing w:after="30" w:line="240" w:lineRule="auto"/>
        <w:textAlignment w:val="auto"/>
        <w:rPr>
          <w:rFonts w:ascii="Arial" w:hAnsi="Arial" w:cs="Arial"/>
          <w:i/>
          <w:iCs/>
          <w:color w:val="000000"/>
          <w:szCs w:val="18"/>
        </w:rPr>
      </w:pPr>
      <w:r w:rsidRPr="007B3E97">
        <w:rPr>
          <w:rFonts w:ascii="Arial" w:hAnsi="Arial" w:cs="Arial"/>
          <w:i/>
          <w:iCs/>
          <w:color w:val="000000"/>
          <w:szCs w:val="18"/>
        </w:rPr>
        <w:t>Controle van de invoer</w:t>
      </w:r>
    </w:p>
    <w:p w14:paraId="4D1F2D9F" w14:textId="3119A813" w:rsidR="005F2266" w:rsidRPr="007B3E97" w:rsidRDefault="005F2266" w:rsidP="005F2266">
      <w:pPr>
        <w:numPr>
          <w:ilvl w:val="0"/>
          <w:numId w:val="34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Wie controleert de invoer?: ...................................................</w:t>
      </w:r>
      <w:r w:rsidR="009A669D" w:rsidRPr="007B3E97">
        <w:rPr>
          <w:rFonts w:ascii="Arial" w:hAnsi="Arial" w:cs="Arial"/>
          <w:color w:val="000000"/>
          <w:szCs w:val="18"/>
        </w:rPr>
        <w:t>....................................................................</w:t>
      </w:r>
      <w:r w:rsidR="007B3E97">
        <w:rPr>
          <w:rFonts w:ascii="Arial" w:hAnsi="Arial" w:cs="Arial"/>
          <w:color w:val="000000"/>
          <w:szCs w:val="18"/>
        </w:rPr>
        <w:t>....</w:t>
      </w:r>
    </w:p>
    <w:p w14:paraId="40261570" w14:textId="598FD3C3" w:rsidR="005F2266" w:rsidRPr="007B3E97" w:rsidRDefault="005F2266" w:rsidP="005F2266">
      <w:pPr>
        <w:numPr>
          <w:ilvl w:val="0"/>
          <w:numId w:val="34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Wijze van controle (bijv. steekproef, dubbele invoer):</w:t>
      </w:r>
      <w:r w:rsidRPr="007B3E97">
        <w:rPr>
          <w:rFonts w:ascii="Arial" w:hAnsi="Arial" w:cs="Arial"/>
          <w:color w:val="000000"/>
          <w:szCs w:val="18"/>
        </w:rPr>
        <w:br/>
        <w:t>...........................................................................</w:t>
      </w:r>
      <w:r w:rsidR="009A669D" w:rsidRPr="007B3E97">
        <w:rPr>
          <w:rFonts w:ascii="Arial" w:hAnsi="Arial" w:cs="Arial"/>
          <w:color w:val="000000"/>
          <w:szCs w:val="18"/>
        </w:rPr>
        <w:t>..............................................................</w:t>
      </w:r>
      <w:r w:rsidR="007B3E97">
        <w:rPr>
          <w:rFonts w:ascii="Arial" w:hAnsi="Arial" w:cs="Arial"/>
          <w:color w:val="000000"/>
          <w:szCs w:val="18"/>
        </w:rPr>
        <w:t>..............................</w:t>
      </w:r>
    </w:p>
    <w:p w14:paraId="10113A04" w14:textId="0AACC6C5" w:rsidR="005F2266" w:rsidRPr="007B3E97" w:rsidRDefault="005F2266" w:rsidP="005F2266">
      <w:pPr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9"/>
          <w:szCs w:val="29"/>
        </w:rPr>
      </w:pPr>
    </w:p>
    <w:p w14:paraId="7FEB5423" w14:textId="59670E77" w:rsidR="005F2266" w:rsidRPr="00F858BA" w:rsidRDefault="005F2266" w:rsidP="00F858BA">
      <w:pPr>
        <w:overflowPunct/>
        <w:autoSpaceDE/>
        <w:autoSpaceDN/>
        <w:adjustRightInd/>
        <w:spacing w:after="100" w:afterAutospacing="1" w:line="240" w:lineRule="auto"/>
        <w:textAlignment w:val="auto"/>
        <w:outlineLvl w:val="1"/>
        <w:rPr>
          <w:rFonts w:ascii="Arial" w:hAnsi="Arial" w:cs="Arial"/>
          <w:b/>
          <w:bCs/>
          <w:color w:val="000000"/>
          <w:sz w:val="24"/>
          <w:szCs w:val="24"/>
        </w:rPr>
      </w:pPr>
      <w:r w:rsidRPr="00F858BA">
        <w:rPr>
          <w:rFonts w:ascii="Arial" w:hAnsi="Arial" w:cs="Arial"/>
          <w:b/>
          <w:bCs/>
          <w:color w:val="000000"/>
          <w:sz w:val="24"/>
          <w:szCs w:val="24"/>
        </w:rPr>
        <w:t>Taken en verantwoordelijkheden</w:t>
      </w:r>
    </w:p>
    <w:p w14:paraId="18FE3EC7" w14:textId="7065D644" w:rsidR="00A2257B" w:rsidRPr="007B3E97" w:rsidRDefault="005F2266" w:rsidP="00BB6232">
      <w:pPr>
        <w:overflowPunct/>
        <w:autoSpaceDE/>
        <w:autoSpaceDN/>
        <w:adjustRightInd/>
        <w:spacing w:after="100" w:afterAutospacing="1" w:line="240" w:lineRule="auto"/>
        <w:textAlignment w:val="auto"/>
        <w:outlineLvl w:val="2"/>
        <w:rPr>
          <w:rFonts w:ascii="Arial" w:hAnsi="Arial" w:cs="Arial"/>
          <w:color w:val="000000"/>
          <w:szCs w:val="18"/>
          <w:u w:val="single"/>
        </w:rPr>
      </w:pPr>
      <w:r w:rsidRPr="007B3E97">
        <w:rPr>
          <w:rFonts w:ascii="Arial" w:hAnsi="Arial" w:cs="Arial"/>
          <w:color w:val="000000"/>
          <w:szCs w:val="18"/>
          <w:u w:val="single"/>
        </w:rPr>
        <w:t xml:space="preserve">Overzicht taken </w:t>
      </w:r>
    </w:p>
    <w:p w14:paraId="0207B4C3" w14:textId="08A0023D" w:rsidR="005F2266" w:rsidRPr="007B3E97" w:rsidRDefault="005F2266" w:rsidP="000111F0">
      <w:pPr>
        <w:overflowPunct/>
        <w:autoSpaceDE/>
        <w:autoSpaceDN/>
        <w:adjustRightInd/>
        <w:spacing w:after="30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i/>
          <w:iCs/>
          <w:color w:val="000000"/>
          <w:szCs w:val="18"/>
        </w:rPr>
        <w:t>voorbeeldtabel</w:t>
      </w:r>
      <w:r w:rsidR="00A2257B" w:rsidRPr="007B3E97">
        <w:rPr>
          <w:rFonts w:ascii="Arial" w:hAnsi="Arial" w:cs="Arial"/>
          <w:i/>
          <w:iCs/>
          <w:color w:val="000000"/>
          <w:szCs w:val="18"/>
        </w:rPr>
        <w:t xml:space="preserve"> (zelf invullen):</w:t>
      </w:r>
    </w:p>
    <w:tbl>
      <w:tblPr>
        <w:tblW w:w="99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2"/>
        <w:gridCol w:w="3854"/>
        <w:gridCol w:w="3402"/>
      </w:tblGrid>
      <w:tr w:rsidR="005F2266" w:rsidRPr="007B3E97" w14:paraId="6845F562" w14:textId="77777777" w:rsidTr="00F858BA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  <w:hideMark/>
          </w:tcPr>
          <w:p w14:paraId="7CAE3BA2" w14:textId="77777777" w:rsidR="005F2266" w:rsidRPr="007B3E97" w:rsidRDefault="005F2266" w:rsidP="005F226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Cs w:val="18"/>
              </w:rPr>
            </w:pPr>
            <w:r w:rsidRPr="007B3E97">
              <w:rPr>
                <w:rFonts w:ascii="Arial" w:hAnsi="Arial" w:cs="Arial"/>
                <w:b/>
                <w:bCs/>
                <w:color w:val="000000"/>
                <w:szCs w:val="18"/>
              </w:rPr>
              <w:t>Rol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  <w:hideMark/>
          </w:tcPr>
          <w:p w14:paraId="4332A8CB" w14:textId="77777777" w:rsidR="005F2266" w:rsidRPr="007B3E97" w:rsidRDefault="005F2266" w:rsidP="005F226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Cs w:val="18"/>
              </w:rPr>
            </w:pPr>
            <w:r w:rsidRPr="007B3E97">
              <w:rPr>
                <w:rFonts w:ascii="Arial" w:hAnsi="Arial" w:cs="Arial"/>
                <w:b/>
                <w:bCs/>
                <w:color w:val="000000"/>
                <w:szCs w:val="18"/>
              </w:rPr>
              <w:t>Taak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  <w:hideMark/>
          </w:tcPr>
          <w:p w14:paraId="098256BB" w14:textId="77777777" w:rsidR="005F2266" w:rsidRPr="007B3E97" w:rsidRDefault="005F2266" w:rsidP="005F2266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Cs w:val="18"/>
              </w:rPr>
            </w:pPr>
            <w:r w:rsidRPr="007B3E97">
              <w:rPr>
                <w:rFonts w:ascii="Arial" w:hAnsi="Arial" w:cs="Arial"/>
                <w:b/>
                <w:bCs/>
                <w:color w:val="000000"/>
                <w:szCs w:val="18"/>
              </w:rPr>
              <w:t>Naam/functie</w:t>
            </w:r>
          </w:p>
        </w:tc>
      </w:tr>
      <w:tr w:rsidR="005F2266" w:rsidRPr="007B3E97" w14:paraId="2EA7D375" w14:textId="77777777" w:rsidTr="00F858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14:paraId="5EE3AC4E" w14:textId="77777777" w:rsidR="005F2266" w:rsidRPr="007B3E97" w:rsidRDefault="005F2266" w:rsidP="005F226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color w:val="000000"/>
                <w:szCs w:val="18"/>
              </w:rPr>
            </w:pPr>
            <w:r w:rsidRPr="007B3E97">
              <w:rPr>
                <w:rFonts w:ascii="Arial" w:hAnsi="Arial" w:cs="Arial"/>
                <w:color w:val="000000"/>
                <w:szCs w:val="18"/>
              </w:rPr>
              <w:t>Coördinator surveillance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14:paraId="5F562844" w14:textId="77777777" w:rsidR="005F2266" w:rsidRPr="007B3E97" w:rsidRDefault="005F2266" w:rsidP="005F226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color w:val="000000"/>
                <w:szCs w:val="18"/>
              </w:rPr>
            </w:pPr>
            <w:r w:rsidRPr="007B3E97">
              <w:rPr>
                <w:rFonts w:ascii="Arial" w:hAnsi="Arial" w:cs="Arial"/>
                <w:color w:val="000000"/>
                <w:szCs w:val="18"/>
              </w:rPr>
              <w:t>Invoer OSIRIS, centrale communicatie, aanspreekpunt SNIV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14:paraId="0753A32E" w14:textId="77777777" w:rsidR="005F2266" w:rsidRPr="007B3E97" w:rsidRDefault="005F2266" w:rsidP="005F226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color w:val="000000"/>
                <w:szCs w:val="18"/>
              </w:rPr>
            </w:pPr>
          </w:p>
        </w:tc>
      </w:tr>
      <w:tr w:rsidR="005F2266" w:rsidRPr="007B3E97" w14:paraId="338678BC" w14:textId="77777777" w:rsidTr="00F858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14:paraId="77680EBC" w14:textId="61A2D4F4" w:rsidR="005F2266" w:rsidRPr="007B3E97" w:rsidRDefault="005F2266" w:rsidP="005F226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color w:val="000000"/>
                <w:szCs w:val="18"/>
              </w:rPr>
            </w:pPr>
            <w:r w:rsidRPr="007B3E97">
              <w:rPr>
                <w:rFonts w:ascii="Arial" w:hAnsi="Arial" w:cs="Arial"/>
                <w:color w:val="000000"/>
                <w:szCs w:val="18"/>
              </w:rPr>
              <w:t>Contactpersoon afdeling</w:t>
            </w:r>
            <w:r w:rsidR="009A669D" w:rsidRPr="007B3E97">
              <w:rPr>
                <w:rFonts w:ascii="Arial" w:hAnsi="Arial" w:cs="Arial"/>
                <w:color w:val="000000"/>
                <w:szCs w:val="18"/>
              </w:rPr>
              <w:t xml:space="preserve"> 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14:paraId="6E0A3D54" w14:textId="77777777" w:rsidR="005F2266" w:rsidRPr="007B3E97" w:rsidRDefault="005F2266" w:rsidP="005F226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color w:val="000000"/>
                <w:szCs w:val="18"/>
              </w:rPr>
            </w:pPr>
            <w:r w:rsidRPr="007B3E97">
              <w:rPr>
                <w:rFonts w:ascii="Arial" w:hAnsi="Arial" w:cs="Arial"/>
                <w:color w:val="000000"/>
                <w:szCs w:val="18"/>
              </w:rPr>
              <w:t>Organisatie op afdeling, aanspreekpunt team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14:paraId="33BDC14D" w14:textId="77777777" w:rsidR="005F2266" w:rsidRDefault="005F2266" w:rsidP="005F226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color w:val="000000"/>
                <w:szCs w:val="18"/>
              </w:rPr>
            </w:pPr>
          </w:p>
          <w:p w14:paraId="19DFA33F" w14:textId="77777777" w:rsidR="00F36B3C" w:rsidRPr="007B3E97" w:rsidRDefault="00F36B3C" w:rsidP="005F226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color w:val="000000"/>
                <w:szCs w:val="18"/>
              </w:rPr>
            </w:pPr>
          </w:p>
        </w:tc>
      </w:tr>
      <w:tr w:rsidR="005F2266" w:rsidRPr="007B3E97" w14:paraId="38311945" w14:textId="77777777" w:rsidTr="00F858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14:paraId="48D29DC3" w14:textId="77777777" w:rsidR="005F2266" w:rsidRPr="007B3E97" w:rsidRDefault="005F2266" w:rsidP="005F226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color w:val="000000"/>
                <w:szCs w:val="18"/>
              </w:rPr>
            </w:pPr>
            <w:r w:rsidRPr="007B3E97">
              <w:rPr>
                <w:rFonts w:ascii="Arial" w:hAnsi="Arial" w:cs="Arial"/>
                <w:color w:val="000000"/>
                <w:szCs w:val="18"/>
              </w:rPr>
              <w:t>Surveillant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14:paraId="52FB1708" w14:textId="77777777" w:rsidR="005F2266" w:rsidRPr="007B3E97" w:rsidRDefault="005F2266" w:rsidP="005F226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color w:val="000000"/>
                <w:szCs w:val="18"/>
              </w:rPr>
            </w:pPr>
            <w:r w:rsidRPr="007B3E97">
              <w:rPr>
                <w:rFonts w:ascii="Arial" w:hAnsi="Arial" w:cs="Arial"/>
                <w:color w:val="000000"/>
                <w:szCs w:val="18"/>
              </w:rPr>
              <w:t>Gegevensverzameling, invullen formulieren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14:paraId="12D9B83C" w14:textId="77777777" w:rsidR="005F2266" w:rsidRDefault="005F2266" w:rsidP="005F226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color w:val="000000"/>
                <w:szCs w:val="18"/>
              </w:rPr>
            </w:pPr>
          </w:p>
          <w:p w14:paraId="05AF7BE8" w14:textId="77777777" w:rsidR="00F36B3C" w:rsidRPr="007B3E97" w:rsidRDefault="00F36B3C" w:rsidP="005F226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color w:val="000000"/>
                <w:szCs w:val="18"/>
              </w:rPr>
            </w:pPr>
          </w:p>
        </w:tc>
      </w:tr>
      <w:tr w:rsidR="005F2266" w:rsidRPr="007B3E97" w14:paraId="073592AA" w14:textId="77777777" w:rsidTr="00F858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14:paraId="4EA3496D" w14:textId="77777777" w:rsidR="005F2266" w:rsidRPr="007B3E97" w:rsidRDefault="005F2266" w:rsidP="005F226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color w:val="000000"/>
                <w:szCs w:val="18"/>
              </w:rPr>
            </w:pPr>
            <w:r w:rsidRPr="007B3E97">
              <w:rPr>
                <w:rFonts w:ascii="Arial" w:hAnsi="Arial" w:cs="Arial"/>
                <w:color w:val="000000"/>
                <w:szCs w:val="18"/>
              </w:rPr>
              <w:t>(optioneel) Data-analist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14:paraId="6944C0DF" w14:textId="77777777" w:rsidR="005F2266" w:rsidRPr="007B3E97" w:rsidRDefault="005F2266" w:rsidP="005F226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color w:val="000000"/>
                <w:szCs w:val="18"/>
              </w:rPr>
            </w:pPr>
            <w:r w:rsidRPr="007B3E97">
              <w:rPr>
                <w:rFonts w:ascii="Arial" w:hAnsi="Arial" w:cs="Arial"/>
                <w:color w:val="000000"/>
                <w:szCs w:val="18"/>
              </w:rPr>
              <w:t>Analyse resultaten en rapportage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14:paraId="05E635CA" w14:textId="77777777" w:rsidR="005F2266" w:rsidRDefault="005F2266" w:rsidP="005F226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color w:val="000000"/>
                <w:szCs w:val="18"/>
              </w:rPr>
            </w:pPr>
          </w:p>
          <w:p w14:paraId="0DA828E5" w14:textId="77777777" w:rsidR="00F36B3C" w:rsidRPr="007B3E97" w:rsidRDefault="00F36B3C" w:rsidP="005F2266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color w:val="000000"/>
                <w:szCs w:val="18"/>
              </w:rPr>
            </w:pPr>
          </w:p>
        </w:tc>
      </w:tr>
    </w:tbl>
    <w:p w14:paraId="739CBAF5" w14:textId="77777777" w:rsidR="00505876" w:rsidRPr="007B3E97" w:rsidRDefault="00505876" w:rsidP="000111F0">
      <w:pPr>
        <w:overflowPunct/>
        <w:autoSpaceDE/>
        <w:autoSpaceDN/>
        <w:adjustRightInd/>
        <w:spacing w:after="100" w:afterAutospacing="1" w:line="240" w:lineRule="auto"/>
        <w:textAlignment w:val="auto"/>
        <w:outlineLvl w:val="2"/>
        <w:rPr>
          <w:rFonts w:ascii="Arial" w:hAnsi="Arial" w:cs="Arial"/>
          <w:b/>
          <w:bCs/>
          <w:color w:val="000000"/>
          <w:szCs w:val="18"/>
        </w:rPr>
      </w:pPr>
    </w:p>
    <w:p w14:paraId="2D484373" w14:textId="0DD9EE29" w:rsidR="005F2266" w:rsidRPr="007B3E97" w:rsidRDefault="005F2266" w:rsidP="000111F0">
      <w:pPr>
        <w:overflowPunct/>
        <w:autoSpaceDE/>
        <w:autoSpaceDN/>
        <w:adjustRightInd/>
        <w:spacing w:after="100" w:afterAutospacing="1" w:line="240" w:lineRule="auto"/>
        <w:textAlignment w:val="auto"/>
        <w:outlineLvl w:val="2"/>
        <w:rPr>
          <w:rFonts w:ascii="Arial" w:hAnsi="Arial" w:cs="Arial"/>
          <w:color w:val="000000"/>
          <w:szCs w:val="18"/>
          <w:u w:val="single"/>
        </w:rPr>
      </w:pPr>
      <w:r w:rsidRPr="007B3E97">
        <w:rPr>
          <w:rFonts w:ascii="Arial" w:hAnsi="Arial" w:cs="Arial"/>
          <w:color w:val="000000"/>
          <w:szCs w:val="18"/>
          <w:u w:val="single"/>
        </w:rPr>
        <w:t>Coördinator</w:t>
      </w:r>
    </w:p>
    <w:p w14:paraId="48505563" w14:textId="48FA92AF" w:rsidR="005F2266" w:rsidRPr="007B3E97" w:rsidRDefault="005F2266" w:rsidP="005F2266">
      <w:pPr>
        <w:numPr>
          <w:ilvl w:val="0"/>
          <w:numId w:val="35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Naam/functie: ...............................................................</w:t>
      </w:r>
      <w:r w:rsidR="009A669D" w:rsidRPr="007B3E97">
        <w:rPr>
          <w:rFonts w:ascii="Arial" w:hAnsi="Arial" w:cs="Arial"/>
          <w:color w:val="000000"/>
          <w:szCs w:val="18"/>
        </w:rPr>
        <w:t>..........................................................................</w:t>
      </w:r>
      <w:r w:rsidR="007B3E97">
        <w:rPr>
          <w:rFonts w:ascii="Arial" w:hAnsi="Arial" w:cs="Arial"/>
          <w:color w:val="000000"/>
          <w:szCs w:val="18"/>
        </w:rPr>
        <w:t>......</w:t>
      </w:r>
    </w:p>
    <w:p w14:paraId="4CE8A329" w14:textId="77777777" w:rsidR="005F2266" w:rsidRPr="007B3E97" w:rsidRDefault="005F2266" w:rsidP="005F2266">
      <w:pPr>
        <w:numPr>
          <w:ilvl w:val="0"/>
          <w:numId w:val="35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Concrete taken:</w:t>
      </w:r>
    </w:p>
    <w:p w14:paraId="13C840D3" w14:textId="77777777" w:rsidR="005F2266" w:rsidRPr="007B3E97" w:rsidRDefault="005F2266" w:rsidP="005F2266">
      <w:pPr>
        <w:numPr>
          <w:ilvl w:val="1"/>
          <w:numId w:val="35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Is aanspreekpunt voor registratiegegevens.</w:t>
      </w:r>
    </w:p>
    <w:p w14:paraId="046BABD5" w14:textId="77777777" w:rsidR="005F2266" w:rsidRPr="007B3E97" w:rsidRDefault="005F2266" w:rsidP="005F2266">
      <w:pPr>
        <w:numPr>
          <w:ilvl w:val="1"/>
          <w:numId w:val="35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Draagt zorg voor invoer in OSIRIS.</w:t>
      </w:r>
    </w:p>
    <w:p w14:paraId="31ABC14D" w14:textId="77777777" w:rsidR="005F2266" w:rsidRPr="007B3E97" w:rsidRDefault="005F2266" w:rsidP="005F2266">
      <w:pPr>
        <w:numPr>
          <w:ilvl w:val="1"/>
          <w:numId w:val="35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Communiceert met surveillanten en afdelingshoofden.</w:t>
      </w:r>
    </w:p>
    <w:p w14:paraId="25238649" w14:textId="77777777" w:rsidR="005F2266" w:rsidRPr="007B3E97" w:rsidRDefault="005F2266" w:rsidP="005F2266">
      <w:pPr>
        <w:numPr>
          <w:ilvl w:val="1"/>
          <w:numId w:val="35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Is contactpersoon richting SNIV.</w:t>
      </w:r>
      <w:r w:rsidRPr="007B3E97">
        <w:rPr>
          <w:rFonts w:ascii="Arial" w:hAnsi="Arial" w:cs="Arial"/>
          <w:color w:val="000000"/>
          <w:szCs w:val="18"/>
        </w:rPr>
        <w:br/>
        <w:t>(Aanpassen naar eigen situatie.)</w:t>
      </w:r>
    </w:p>
    <w:p w14:paraId="5EE353CB" w14:textId="7C924D51" w:rsidR="005F2266" w:rsidRPr="007B3E97" w:rsidRDefault="005F2266" w:rsidP="000111F0">
      <w:pPr>
        <w:overflowPunct/>
        <w:autoSpaceDE/>
        <w:autoSpaceDN/>
        <w:adjustRightInd/>
        <w:spacing w:after="100" w:afterAutospacing="1" w:line="240" w:lineRule="auto"/>
        <w:textAlignment w:val="auto"/>
        <w:outlineLvl w:val="2"/>
        <w:rPr>
          <w:rFonts w:ascii="Arial" w:hAnsi="Arial" w:cs="Arial"/>
          <w:color w:val="000000"/>
          <w:szCs w:val="18"/>
          <w:u w:val="single"/>
        </w:rPr>
      </w:pPr>
      <w:r w:rsidRPr="007B3E97">
        <w:rPr>
          <w:rFonts w:ascii="Arial" w:hAnsi="Arial" w:cs="Arial"/>
          <w:color w:val="000000"/>
          <w:szCs w:val="18"/>
          <w:u w:val="single"/>
        </w:rPr>
        <w:t>Contactpersoon op de afdeling</w:t>
      </w:r>
    </w:p>
    <w:p w14:paraId="52127234" w14:textId="5E9F91B0" w:rsidR="005F2266" w:rsidRPr="007B3E97" w:rsidRDefault="005F2266" w:rsidP="005F2266">
      <w:pPr>
        <w:numPr>
          <w:ilvl w:val="0"/>
          <w:numId w:val="36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Naam/functie: ...............................................................</w:t>
      </w:r>
      <w:r w:rsidR="009A669D" w:rsidRPr="007B3E97">
        <w:rPr>
          <w:rFonts w:ascii="Arial" w:hAnsi="Arial" w:cs="Arial"/>
          <w:color w:val="000000"/>
          <w:szCs w:val="18"/>
        </w:rPr>
        <w:t>..........................................................................</w:t>
      </w:r>
      <w:r w:rsidR="007B3E97">
        <w:rPr>
          <w:rFonts w:ascii="Arial" w:hAnsi="Arial" w:cs="Arial"/>
          <w:color w:val="000000"/>
          <w:szCs w:val="18"/>
        </w:rPr>
        <w:t>......</w:t>
      </w:r>
    </w:p>
    <w:p w14:paraId="28B41E77" w14:textId="3445B835" w:rsidR="005F2266" w:rsidRPr="007B3E97" w:rsidRDefault="005F2266" w:rsidP="005F2266">
      <w:pPr>
        <w:numPr>
          <w:ilvl w:val="0"/>
          <w:numId w:val="36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Afdeling: ..................................................................</w:t>
      </w:r>
      <w:r w:rsidR="009A669D" w:rsidRPr="007B3E97">
        <w:rPr>
          <w:rFonts w:ascii="Arial" w:hAnsi="Arial" w:cs="Arial"/>
          <w:color w:val="000000"/>
          <w:szCs w:val="18"/>
        </w:rPr>
        <w:t>.......................................................................</w:t>
      </w:r>
      <w:r w:rsidR="007B3E97">
        <w:rPr>
          <w:rFonts w:ascii="Arial" w:hAnsi="Arial" w:cs="Arial"/>
          <w:color w:val="000000"/>
          <w:szCs w:val="18"/>
        </w:rPr>
        <w:t>...............</w:t>
      </w:r>
    </w:p>
    <w:p w14:paraId="21019273" w14:textId="77777777" w:rsidR="005F2266" w:rsidRPr="007B3E97" w:rsidRDefault="005F2266" w:rsidP="005F2266">
      <w:pPr>
        <w:numPr>
          <w:ilvl w:val="0"/>
          <w:numId w:val="36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Concrete taken:</w:t>
      </w:r>
    </w:p>
    <w:p w14:paraId="545C09BD" w14:textId="77777777" w:rsidR="005F2266" w:rsidRPr="007B3E97" w:rsidRDefault="005F2266" w:rsidP="005F2266">
      <w:pPr>
        <w:numPr>
          <w:ilvl w:val="1"/>
          <w:numId w:val="36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Informeert verpleegkundigen/verzorgenden.</w:t>
      </w:r>
    </w:p>
    <w:p w14:paraId="69EE67D5" w14:textId="77777777" w:rsidR="005F2266" w:rsidRPr="007B3E97" w:rsidRDefault="005F2266" w:rsidP="005F2266">
      <w:pPr>
        <w:numPr>
          <w:ilvl w:val="1"/>
          <w:numId w:val="36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Zorgt voor aanwezigheid lijsten en formulieren.</w:t>
      </w:r>
    </w:p>
    <w:p w14:paraId="7A123DDA" w14:textId="77777777" w:rsidR="005F2266" w:rsidRPr="007B3E97" w:rsidRDefault="005F2266" w:rsidP="005F2266">
      <w:pPr>
        <w:numPr>
          <w:ilvl w:val="1"/>
          <w:numId w:val="36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Ondersteunt surveillant op dag van meting.</w:t>
      </w:r>
    </w:p>
    <w:p w14:paraId="28DBCE7B" w14:textId="13AD25FF" w:rsidR="005F2266" w:rsidRPr="007B3E97" w:rsidRDefault="005F2266" w:rsidP="000111F0">
      <w:pPr>
        <w:overflowPunct/>
        <w:autoSpaceDE/>
        <w:autoSpaceDN/>
        <w:adjustRightInd/>
        <w:spacing w:after="100" w:afterAutospacing="1" w:line="240" w:lineRule="auto"/>
        <w:textAlignment w:val="auto"/>
        <w:outlineLvl w:val="2"/>
        <w:rPr>
          <w:rFonts w:ascii="Arial" w:hAnsi="Arial" w:cs="Arial"/>
          <w:color w:val="000000"/>
          <w:szCs w:val="18"/>
          <w:u w:val="single"/>
        </w:rPr>
      </w:pPr>
      <w:r w:rsidRPr="007B3E97">
        <w:rPr>
          <w:rFonts w:ascii="Arial" w:hAnsi="Arial" w:cs="Arial"/>
          <w:color w:val="000000"/>
          <w:szCs w:val="18"/>
          <w:u w:val="single"/>
        </w:rPr>
        <w:t>Uitvoerder van de surveillance (surveillant)</w:t>
      </w:r>
    </w:p>
    <w:p w14:paraId="138D08F2" w14:textId="0D507BE5" w:rsidR="005F2266" w:rsidRPr="007B3E97" w:rsidRDefault="005F2266" w:rsidP="005F2266">
      <w:pPr>
        <w:numPr>
          <w:ilvl w:val="0"/>
          <w:numId w:val="37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Naam/functie: ...............................................................</w:t>
      </w:r>
      <w:r w:rsidR="009A669D" w:rsidRPr="007B3E97">
        <w:rPr>
          <w:rFonts w:ascii="Arial" w:hAnsi="Arial" w:cs="Arial"/>
          <w:color w:val="000000"/>
          <w:szCs w:val="18"/>
        </w:rPr>
        <w:t>..........................................................................</w:t>
      </w:r>
      <w:r w:rsidR="007B3E97">
        <w:rPr>
          <w:rFonts w:ascii="Arial" w:hAnsi="Arial" w:cs="Arial"/>
          <w:color w:val="000000"/>
          <w:szCs w:val="18"/>
        </w:rPr>
        <w:t>......</w:t>
      </w:r>
    </w:p>
    <w:p w14:paraId="249CF199" w14:textId="77777777" w:rsidR="005F2266" w:rsidRPr="007B3E97" w:rsidRDefault="005F2266" w:rsidP="005F2266">
      <w:pPr>
        <w:numPr>
          <w:ilvl w:val="0"/>
          <w:numId w:val="37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Concrete taken:</w:t>
      </w:r>
    </w:p>
    <w:p w14:paraId="33ED5193" w14:textId="77777777" w:rsidR="005F2266" w:rsidRPr="007B3E97" w:rsidRDefault="005F2266" w:rsidP="005F2266">
      <w:pPr>
        <w:numPr>
          <w:ilvl w:val="1"/>
          <w:numId w:val="37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Verzamelt cliëntgegevens volgens protocol.</w:t>
      </w:r>
    </w:p>
    <w:p w14:paraId="325F49D2" w14:textId="77777777" w:rsidR="005F2266" w:rsidRPr="007B3E97" w:rsidRDefault="005F2266" w:rsidP="005F2266">
      <w:pPr>
        <w:numPr>
          <w:ilvl w:val="1"/>
          <w:numId w:val="37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 w:val="24"/>
          <w:szCs w:val="24"/>
        </w:rPr>
      </w:pPr>
      <w:r w:rsidRPr="007B3E97">
        <w:rPr>
          <w:rFonts w:ascii="Arial" w:hAnsi="Arial" w:cs="Arial"/>
          <w:color w:val="000000"/>
          <w:szCs w:val="18"/>
        </w:rPr>
        <w:t>Vult registratieformulieren volledig en correct</w:t>
      </w:r>
      <w:r w:rsidRPr="007B3E97">
        <w:rPr>
          <w:rFonts w:ascii="Arial" w:hAnsi="Arial" w:cs="Arial"/>
          <w:color w:val="000000"/>
          <w:sz w:val="24"/>
          <w:szCs w:val="24"/>
        </w:rPr>
        <w:t xml:space="preserve"> </w:t>
      </w:r>
      <w:r w:rsidRPr="007B3E97">
        <w:rPr>
          <w:rFonts w:ascii="Arial" w:hAnsi="Arial" w:cs="Arial"/>
          <w:color w:val="000000"/>
          <w:szCs w:val="18"/>
        </w:rPr>
        <w:t>in.</w:t>
      </w:r>
    </w:p>
    <w:p w14:paraId="4358E3F5" w14:textId="77777777" w:rsidR="0090306D" w:rsidRDefault="0090306D" w:rsidP="005F2266">
      <w:pPr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4"/>
          <w:szCs w:val="24"/>
        </w:rPr>
      </w:pPr>
    </w:p>
    <w:p w14:paraId="287AAF89" w14:textId="77777777" w:rsidR="0090306D" w:rsidRPr="007B3E97" w:rsidRDefault="0090306D" w:rsidP="005F2266">
      <w:pPr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4"/>
          <w:szCs w:val="24"/>
        </w:rPr>
      </w:pPr>
    </w:p>
    <w:p w14:paraId="6B745A01" w14:textId="3ED079CB" w:rsidR="005F2266" w:rsidRPr="00F858BA" w:rsidRDefault="005F2266" w:rsidP="00F858BA">
      <w:pPr>
        <w:overflowPunct/>
        <w:autoSpaceDE/>
        <w:autoSpaceDN/>
        <w:adjustRightInd/>
        <w:spacing w:after="100" w:afterAutospacing="1" w:line="240" w:lineRule="auto"/>
        <w:textAlignment w:val="auto"/>
        <w:outlineLvl w:val="1"/>
        <w:rPr>
          <w:rFonts w:ascii="Arial" w:hAnsi="Arial" w:cs="Arial"/>
          <w:b/>
          <w:bCs/>
          <w:color w:val="000000"/>
          <w:sz w:val="24"/>
          <w:szCs w:val="24"/>
        </w:rPr>
      </w:pPr>
      <w:r w:rsidRPr="00F858BA">
        <w:rPr>
          <w:rFonts w:ascii="Arial" w:hAnsi="Arial" w:cs="Arial"/>
          <w:b/>
          <w:bCs/>
          <w:color w:val="000000"/>
          <w:sz w:val="24"/>
          <w:szCs w:val="24"/>
        </w:rPr>
        <w:t>Interne validatie</w:t>
      </w:r>
    </w:p>
    <w:p w14:paraId="69ADB6D8" w14:textId="77777777" w:rsidR="005F2266" w:rsidRPr="007B3E97" w:rsidRDefault="005F2266" w:rsidP="005F2266">
      <w:pPr>
        <w:overflowPunct/>
        <w:autoSpaceDE/>
        <w:autoSpaceDN/>
        <w:adjustRightInd/>
        <w:spacing w:after="30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i/>
          <w:iCs/>
          <w:color w:val="000000"/>
          <w:szCs w:val="18"/>
        </w:rPr>
        <w:t>Voorbeeldzin:</w:t>
      </w:r>
      <w:r w:rsidRPr="007B3E97">
        <w:rPr>
          <w:rFonts w:ascii="Arial" w:hAnsi="Arial" w:cs="Arial"/>
          <w:color w:val="000000"/>
          <w:szCs w:val="18"/>
        </w:rPr>
        <w:br/>
        <w:t>“De interne validatie wordt uitgevoerd om te controleren of alle surveillanten de definities van zorginfecties op dezelfde wijze toepassen.”</w:t>
      </w:r>
    </w:p>
    <w:p w14:paraId="3BCF6E05" w14:textId="77777777" w:rsidR="0090306D" w:rsidRDefault="0090306D" w:rsidP="005F2266">
      <w:pPr>
        <w:overflowPunct/>
        <w:autoSpaceDE/>
        <w:autoSpaceDN/>
        <w:adjustRightInd/>
        <w:spacing w:after="30" w:line="240" w:lineRule="auto"/>
        <w:textAlignment w:val="auto"/>
        <w:rPr>
          <w:rFonts w:ascii="Arial" w:hAnsi="Arial" w:cs="Arial"/>
          <w:i/>
          <w:iCs/>
          <w:color w:val="000000"/>
          <w:szCs w:val="18"/>
        </w:rPr>
      </w:pPr>
    </w:p>
    <w:p w14:paraId="484C7E9E" w14:textId="546B84B8" w:rsidR="005F2266" w:rsidRPr="007B3E97" w:rsidRDefault="005F2266" w:rsidP="005F2266">
      <w:pPr>
        <w:overflowPunct/>
        <w:autoSpaceDE/>
        <w:autoSpaceDN/>
        <w:adjustRightInd/>
        <w:spacing w:after="30" w:line="240" w:lineRule="auto"/>
        <w:textAlignment w:val="auto"/>
        <w:rPr>
          <w:rFonts w:ascii="Arial" w:hAnsi="Arial" w:cs="Arial"/>
          <w:i/>
          <w:iCs/>
          <w:color w:val="000000"/>
          <w:szCs w:val="18"/>
        </w:rPr>
      </w:pPr>
      <w:r w:rsidRPr="007B3E97">
        <w:rPr>
          <w:rFonts w:ascii="Arial" w:hAnsi="Arial" w:cs="Arial"/>
          <w:i/>
          <w:iCs/>
          <w:color w:val="000000"/>
          <w:szCs w:val="18"/>
        </w:rPr>
        <w:t>Invullen:</w:t>
      </w:r>
    </w:p>
    <w:p w14:paraId="39A260CB" w14:textId="77777777" w:rsidR="005F2266" w:rsidRPr="007B3E97" w:rsidRDefault="005F2266" w:rsidP="005F2266">
      <w:pPr>
        <w:numPr>
          <w:ilvl w:val="0"/>
          <w:numId w:val="38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Wordt interne validatie uitgevoerd? Ja / Nee</w:t>
      </w:r>
    </w:p>
    <w:p w14:paraId="25682D14" w14:textId="564319AB" w:rsidR="005F2266" w:rsidRPr="007B3E97" w:rsidRDefault="005F2266" w:rsidP="005F2266">
      <w:pPr>
        <w:numPr>
          <w:ilvl w:val="0"/>
          <w:numId w:val="38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Hoe is deze georganiseerd? (bijv. gezamenlijke beoordeling dossiers):</w:t>
      </w:r>
      <w:r w:rsidRPr="007B3E97">
        <w:rPr>
          <w:rFonts w:ascii="Arial" w:hAnsi="Arial" w:cs="Arial"/>
          <w:color w:val="000000"/>
          <w:szCs w:val="18"/>
        </w:rPr>
        <w:br/>
        <w:t>...........................................................................</w:t>
      </w:r>
      <w:r w:rsidR="009A669D" w:rsidRPr="007B3E97">
        <w:rPr>
          <w:rFonts w:ascii="Arial" w:hAnsi="Arial" w:cs="Arial"/>
          <w:color w:val="000000"/>
          <w:szCs w:val="18"/>
        </w:rPr>
        <w:t>..............................................................</w:t>
      </w:r>
      <w:r w:rsidR="0090306D">
        <w:rPr>
          <w:rFonts w:ascii="Arial" w:hAnsi="Arial" w:cs="Arial"/>
          <w:color w:val="000000"/>
          <w:szCs w:val="18"/>
        </w:rPr>
        <w:t>..............................</w:t>
      </w:r>
    </w:p>
    <w:p w14:paraId="2896303C" w14:textId="5EDD42D3" w:rsidR="005F2266" w:rsidRPr="007B3E97" w:rsidRDefault="005F2266" w:rsidP="005F2266">
      <w:pPr>
        <w:numPr>
          <w:ilvl w:val="0"/>
          <w:numId w:val="38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Aantal te valideren dossiers: ................................................</w:t>
      </w:r>
      <w:r w:rsidR="00971763" w:rsidRPr="007B3E97">
        <w:rPr>
          <w:rFonts w:ascii="Arial" w:hAnsi="Arial" w:cs="Arial"/>
          <w:color w:val="000000"/>
          <w:szCs w:val="18"/>
        </w:rPr>
        <w:t>..........................................</w:t>
      </w:r>
      <w:r w:rsidR="0090306D">
        <w:rPr>
          <w:rFonts w:ascii="Arial" w:hAnsi="Arial" w:cs="Arial"/>
          <w:color w:val="000000"/>
          <w:szCs w:val="18"/>
        </w:rPr>
        <w:t>..............................</w:t>
      </w:r>
      <w:r w:rsidR="009A669D" w:rsidRPr="007B3E97">
        <w:rPr>
          <w:rFonts w:ascii="Arial" w:hAnsi="Arial" w:cs="Arial"/>
          <w:color w:val="000000"/>
          <w:szCs w:val="18"/>
        </w:rPr>
        <w:t>....................................................................</w:t>
      </w:r>
      <w:r w:rsidR="00971763" w:rsidRPr="007B3E97">
        <w:rPr>
          <w:rFonts w:ascii="Arial" w:hAnsi="Arial" w:cs="Arial"/>
          <w:color w:val="000000"/>
          <w:szCs w:val="18"/>
        </w:rPr>
        <w:t>....................................................................</w:t>
      </w:r>
      <w:r w:rsidR="0090306D" w:rsidRPr="00632142">
        <w:rPr>
          <w:rFonts w:ascii="Arial" w:hAnsi="Arial" w:cs="Arial"/>
          <w:color w:val="000000"/>
          <w:szCs w:val="18"/>
        </w:rPr>
        <w:t>..............................................................................</w:t>
      </w:r>
    </w:p>
    <w:p w14:paraId="24C52AB7" w14:textId="5090819F" w:rsidR="005F2266" w:rsidRPr="007B3E97" w:rsidRDefault="005F2266" w:rsidP="005F2266">
      <w:pPr>
        <w:numPr>
          <w:ilvl w:val="0"/>
          <w:numId w:val="38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Selectie van dossiers (bijv. alle met zorginfectie + aanvulling tot 25 zonder):</w:t>
      </w:r>
      <w:r w:rsidRPr="007B3E97">
        <w:rPr>
          <w:rFonts w:ascii="Arial" w:hAnsi="Arial" w:cs="Arial"/>
          <w:color w:val="000000"/>
          <w:szCs w:val="18"/>
        </w:rPr>
        <w:br/>
        <w:t>...........................................................................</w:t>
      </w:r>
      <w:r w:rsidR="009A669D" w:rsidRPr="007B3E97">
        <w:rPr>
          <w:rFonts w:ascii="Arial" w:hAnsi="Arial" w:cs="Arial"/>
          <w:color w:val="000000"/>
          <w:szCs w:val="18"/>
        </w:rPr>
        <w:t>...............................................................................................</w:t>
      </w:r>
      <w:r w:rsidR="00971763" w:rsidRPr="007B3E97">
        <w:rPr>
          <w:rFonts w:ascii="Arial" w:hAnsi="Arial" w:cs="Arial"/>
          <w:color w:val="000000"/>
          <w:szCs w:val="18"/>
        </w:rPr>
        <w:t>........................................................................................................</w:t>
      </w:r>
      <w:r w:rsidR="0090306D">
        <w:rPr>
          <w:rFonts w:ascii="Arial" w:hAnsi="Arial" w:cs="Arial"/>
          <w:color w:val="000000"/>
          <w:szCs w:val="18"/>
        </w:rPr>
        <w:t>...........................................................</w:t>
      </w:r>
      <w:r w:rsidR="0090306D">
        <w:rPr>
          <w:rFonts w:ascii="Arial" w:hAnsi="Arial" w:cs="Arial"/>
          <w:color w:val="000000"/>
          <w:szCs w:val="18"/>
        </w:rPr>
        <w:t>.</w:t>
      </w:r>
    </w:p>
    <w:p w14:paraId="14E1D65C" w14:textId="77777777" w:rsidR="000111F0" w:rsidRPr="007B3E97" w:rsidRDefault="000111F0" w:rsidP="005F2266">
      <w:pPr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4"/>
          <w:szCs w:val="24"/>
        </w:rPr>
      </w:pPr>
    </w:p>
    <w:p w14:paraId="3B047BCF" w14:textId="34790C7E" w:rsidR="005F2266" w:rsidRPr="007B3E97" w:rsidRDefault="005F2266" w:rsidP="005F2266">
      <w:pPr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4"/>
          <w:szCs w:val="24"/>
        </w:rPr>
      </w:pPr>
    </w:p>
    <w:p w14:paraId="360E790F" w14:textId="69598FF0" w:rsidR="005F2266" w:rsidRPr="00F858BA" w:rsidRDefault="005F2266" w:rsidP="00F858BA">
      <w:pPr>
        <w:overflowPunct/>
        <w:autoSpaceDE/>
        <w:autoSpaceDN/>
        <w:adjustRightInd/>
        <w:spacing w:after="100" w:afterAutospacing="1" w:line="240" w:lineRule="auto"/>
        <w:textAlignment w:val="auto"/>
        <w:outlineLvl w:val="1"/>
        <w:rPr>
          <w:rFonts w:ascii="Arial" w:hAnsi="Arial" w:cs="Arial"/>
          <w:b/>
          <w:bCs/>
          <w:color w:val="000000"/>
          <w:sz w:val="24"/>
          <w:szCs w:val="24"/>
        </w:rPr>
      </w:pPr>
      <w:r w:rsidRPr="00F858BA">
        <w:rPr>
          <w:rFonts w:ascii="Arial" w:hAnsi="Arial" w:cs="Arial"/>
          <w:b/>
          <w:bCs/>
          <w:color w:val="000000"/>
          <w:sz w:val="24"/>
          <w:szCs w:val="24"/>
        </w:rPr>
        <w:t>Gegevensbeheer en informatieverstrekking</w:t>
      </w:r>
    </w:p>
    <w:p w14:paraId="64470B84" w14:textId="7063989D" w:rsidR="005F2266" w:rsidRPr="007B3E97" w:rsidRDefault="005F2266" w:rsidP="000111F0">
      <w:pPr>
        <w:overflowPunct/>
        <w:autoSpaceDE/>
        <w:autoSpaceDN/>
        <w:adjustRightInd/>
        <w:spacing w:after="100" w:afterAutospacing="1" w:line="240" w:lineRule="auto"/>
        <w:textAlignment w:val="auto"/>
        <w:outlineLvl w:val="2"/>
        <w:rPr>
          <w:rFonts w:ascii="Arial" w:hAnsi="Arial" w:cs="Arial"/>
          <w:color w:val="000000"/>
          <w:szCs w:val="18"/>
          <w:u w:val="single"/>
        </w:rPr>
      </w:pPr>
      <w:r w:rsidRPr="007B3E97">
        <w:rPr>
          <w:rFonts w:ascii="Arial" w:hAnsi="Arial" w:cs="Arial"/>
          <w:color w:val="000000"/>
          <w:szCs w:val="18"/>
          <w:u w:val="single"/>
        </w:rPr>
        <w:t>Gegevensbeheer en privacy</w:t>
      </w:r>
    </w:p>
    <w:p w14:paraId="1491A358" w14:textId="6446E375" w:rsidR="005F2266" w:rsidRPr="007B3E97" w:rsidRDefault="005F2266" w:rsidP="005F2266">
      <w:pPr>
        <w:numPr>
          <w:ilvl w:val="0"/>
          <w:numId w:val="39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Opslag locatie registratieformulieren (fysiek/digitaal):</w:t>
      </w:r>
      <w:r w:rsidRPr="007B3E97">
        <w:rPr>
          <w:rFonts w:ascii="Arial" w:hAnsi="Arial" w:cs="Arial"/>
          <w:color w:val="000000"/>
          <w:szCs w:val="18"/>
        </w:rPr>
        <w:br/>
        <w:t>..........................................................................</w:t>
      </w:r>
      <w:r w:rsidR="009A669D" w:rsidRPr="007B3E97">
        <w:rPr>
          <w:rFonts w:ascii="Arial" w:hAnsi="Arial" w:cs="Arial"/>
          <w:color w:val="000000"/>
          <w:szCs w:val="18"/>
        </w:rPr>
        <w:t>...............................................................</w:t>
      </w:r>
      <w:r w:rsidR="00F858BA">
        <w:rPr>
          <w:rFonts w:ascii="Arial" w:hAnsi="Arial" w:cs="Arial"/>
          <w:color w:val="000000"/>
          <w:szCs w:val="18"/>
        </w:rPr>
        <w:t>..............................</w:t>
      </w:r>
    </w:p>
    <w:p w14:paraId="32341906" w14:textId="0D6F5BFE" w:rsidR="005F2266" w:rsidRPr="007B3E97" w:rsidRDefault="005F2266" w:rsidP="005F2266">
      <w:pPr>
        <w:numPr>
          <w:ilvl w:val="0"/>
          <w:numId w:val="39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Toegang tot gegevens (wie, op basis van welke autorisatie):</w:t>
      </w:r>
      <w:r w:rsidRPr="007B3E97">
        <w:rPr>
          <w:rFonts w:ascii="Arial" w:hAnsi="Arial" w:cs="Arial"/>
          <w:color w:val="000000"/>
          <w:szCs w:val="18"/>
        </w:rPr>
        <w:br/>
        <w:t>...........................................................................</w:t>
      </w:r>
      <w:r w:rsidR="009A669D" w:rsidRPr="007B3E97">
        <w:rPr>
          <w:rFonts w:ascii="Arial" w:hAnsi="Arial" w:cs="Arial"/>
          <w:color w:val="000000"/>
          <w:szCs w:val="18"/>
        </w:rPr>
        <w:t>..............................................................</w:t>
      </w:r>
      <w:r w:rsidR="00F858BA">
        <w:rPr>
          <w:rFonts w:ascii="Arial" w:hAnsi="Arial" w:cs="Arial"/>
          <w:color w:val="000000"/>
          <w:szCs w:val="18"/>
        </w:rPr>
        <w:t>..............................</w:t>
      </w:r>
    </w:p>
    <w:p w14:paraId="13B0BB8C" w14:textId="40ACC4CB" w:rsidR="005F2266" w:rsidRPr="007B3E97" w:rsidRDefault="005F2266" w:rsidP="005F2266">
      <w:pPr>
        <w:numPr>
          <w:ilvl w:val="0"/>
          <w:numId w:val="39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 xml:space="preserve">Maatregelen ter bescherming van privacy (bijv. </w:t>
      </w:r>
      <w:proofErr w:type="spellStart"/>
      <w:r w:rsidRPr="007B3E97">
        <w:rPr>
          <w:rFonts w:ascii="Arial" w:hAnsi="Arial" w:cs="Arial"/>
          <w:color w:val="000000"/>
          <w:szCs w:val="18"/>
        </w:rPr>
        <w:t>pseudonimisering</w:t>
      </w:r>
      <w:proofErr w:type="spellEnd"/>
      <w:r w:rsidRPr="007B3E97">
        <w:rPr>
          <w:rFonts w:ascii="Arial" w:hAnsi="Arial" w:cs="Arial"/>
          <w:color w:val="000000"/>
          <w:szCs w:val="18"/>
        </w:rPr>
        <w:t>, bewaartermijn):</w:t>
      </w:r>
      <w:r w:rsidRPr="007B3E97">
        <w:rPr>
          <w:rFonts w:ascii="Arial" w:hAnsi="Arial" w:cs="Arial"/>
          <w:color w:val="000000"/>
          <w:szCs w:val="18"/>
        </w:rPr>
        <w:br/>
        <w:t>...........................................................................</w:t>
      </w:r>
      <w:r w:rsidR="009A669D" w:rsidRPr="007B3E97">
        <w:rPr>
          <w:rFonts w:ascii="Arial" w:hAnsi="Arial" w:cs="Arial"/>
          <w:color w:val="000000"/>
          <w:szCs w:val="18"/>
        </w:rPr>
        <w:t>...............................................................................................</w:t>
      </w:r>
      <w:r w:rsidR="00971763" w:rsidRPr="007B3E97">
        <w:rPr>
          <w:rFonts w:ascii="Arial" w:hAnsi="Arial" w:cs="Arial"/>
          <w:color w:val="000000"/>
          <w:szCs w:val="18"/>
        </w:rPr>
        <w:t>........................................................................................................</w:t>
      </w:r>
      <w:r w:rsidR="0090306D">
        <w:rPr>
          <w:rFonts w:ascii="Arial" w:hAnsi="Arial" w:cs="Arial"/>
          <w:color w:val="000000"/>
          <w:szCs w:val="18"/>
        </w:rPr>
        <w:t>..............................</w:t>
      </w:r>
      <w:r w:rsidR="0090306D">
        <w:rPr>
          <w:rFonts w:ascii="Arial" w:hAnsi="Arial" w:cs="Arial"/>
          <w:color w:val="000000"/>
          <w:szCs w:val="18"/>
        </w:rPr>
        <w:t>..............................</w:t>
      </w:r>
    </w:p>
    <w:p w14:paraId="7E179E75" w14:textId="37E2BC3E" w:rsidR="005F2266" w:rsidRPr="007B3E97" w:rsidRDefault="005F2266" w:rsidP="000111F0">
      <w:pPr>
        <w:overflowPunct/>
        <w:autoSpaceDE/>
        <w:autoSpaceDN/>
        <w:adjustRightInd/>
        <w:spacing w:after="100" w:afterAutospacing="1" w:line="240" w:lineRule="auto"/>
        <w:textAlignment w:val="auto"/>
        <w:outlineLvl w:val="2"/>
        <w:rPr>
          <w:rFonts w:ascii="Arial" w:hAnsi="Arial" w:cs="Arial"/>
          <w:color w:val="000000"/>
          <w:szCs w:val="18"/>
          <w:u w:val="single"/>
        </w:rPr>
      </w:pPr>
      <w:r w:rsidRPr="007B3E97">
        <w:rPr>
          <w:rFonts w:ascii="Arial" w:hAnsi="Arial" w:cs="Arial"/>
          <w:color w:val="000000"/>
          <w:szCs w:val="18"/>
          <w:u w:val="single"/>
        </w:rPr>
        <w:t>Verwerking en verzending van gegevens</w:t>
      </w:r>
    </w:p>
    <w:p w14:paraId="6B26DBF9" w14:textId="1CD265F5" w:rsidR="005F2266" w:rsidRPr="007B3E97" w:rsidRDefault="005F2266" w:rsidP="005F2266">
      <w:pPr>
        <w:numPr>
          <w:ilvl w:val="0"/>
          <w:numId w:val="40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Wie is verantwoordelijk voor verzending van data naar SNIV?:</w:t>
      </w:r>
      <w:r w:rsidRPr="007B3E97">
        <w:rPr>
          <w:rFonts w:ascii="Arial" w:hAnsi="Arial" w:cs="Arial"/>
          <w:color w:val="000000"/>
          <w:szCs w:val="18"/>
        </w:rPr>
        <w:br/>
        <w:t>...........................................................................</w:t>
      </w:r>
      <w:r w:rsidR="009A669D" w:rsidRPr="007B3E97">
        <w:rPr>
          <w:rFonts w:ascii="Arial" w:hAnsi="Arial" w:cs="Arial"/>
          <w:color w:val="000000"/>
          <w:szCs w:val="18"/>
        </w:rPr>
        <w:t>..............................................................</w:t>
      </w:r>
      <w:r w:rsidR="0090306D">
        <w:rPr>
          <w:rFonts w:ascii="Arial" w:hAnsi="Arial" w:cs="Arial"/>
          <w:color w:val="000000"/>
          <w:szCs w:val="18"/>
        </w:rPr>
        <w:t>..............................</w:t>
      </w:r>
    </w:p>
    <w:p w14:paraId="4CD1C7D5" w14:textId="2BF3CA9F" w:rsidR="005F2266" w:rsidRPr="007B3E97" w:rsidRDefault="005F2266" w:rsidP="005F2266">
      <w:pPr>
        <w:numPr>
          <w:ilvl w:val="0"/>
          <w:numId w:val="40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Wijze van verzending ( via OSIRIS,:</w:t>
      </w:r>
      <w:r w:rsidRPr="007B3E97">
        <w:rPr>
          <w:rFonts w:ascii="Arial" w:hAnsi="Arial" w:cs="Arial"/>
          <w:color w:val="000000"/>
          <w:szCs w:val="18"/>
        </w:rPr>
        <w:br/>
        <w:t>...........................................................................</w:t>
      </w:r>
      <w:r w:rsidR="009A669D" w:rsidRPr="007B3E97">
        <w:rPr>
          <w:rFonts w:ascii="Arial" w:hAnsi="Arial" w:cs="Arial"/>
          <w:color w:val="000000"/>
          <w:szCs w:val="18"/>
        </w:rPr>
        <w:t>.............................................................</w:t>
      </w:r>
      <w:r w:rsidR="0090306D">
        <w:rPr>
          <w:rFonts w:ascii="Arial" w:hAnsi="Arial" w:cs="Arial"/>
          <w:color w:val="000000"/>
          <w:szCs w:val="18"/>
        </w:rPr>
        <w:t>..............................</w:t>
      </w:r>
      <w:r w:rsidR="0090306D">
        <w:rPr>
          <w:rFonts w:ascii="Arial" w:hAnsi="Arial" w:cs="Arial"/>
          <w:color w:val="000000"/>
          <w:szCs w:val="18"/>
        </w:rPr>
        <w:t>.</w:t>
      </w:r>
    </w:p>
    <w:p w14:paraId="26EC1145" w14:textId="215DA261" w:rsidR="005F2266" w:rsidRPr="007B3E97" w:rsidRDefault="005F2266" w:rsidP="005F2266">
      <w:pPr>
        <w:numPr>
          <w:ilvl w:val="0"/>
          <w:numId w:val="40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Termijn waarbinnen de data verzonden moet zijn:</w:t>
      </w:r>
      <w:r w:rsidRPr="007B3E97">
        <w:rPr>
          <w:rFonts w:ascii="Arial" w:hAnsi="Arial" w:cs="Arial"/>
          <w:color w:val="000000"/>
          <w:szCs w:val="18"/>
        </w:rPr>
        <w:br/>
        <w:t>...........................................................................</w:t>
      </w:r>
      <w:r w:rsidR="009A669D" w:rsidRPr="007B3E97">
        <w:rPr>
          <w:rFonts w:ascii="Arial" w:hAnsi="Arial" w:cs="Arial"/>
          <w:color w:val="000000"/>
          <w:szCs w:val="18"/>
        </w:rPr>
        <w:t>..............................................................</w:t>
      </w:r>
      <w:r w:rsidR="0090306D">
        <w:rPr>
          <w:rFonts w:ascii="Arial" w:hAnsi="Arial" w:cs="Arial"/>
          <w:color w:val="000000"/>
          <w:szCs w:val="18"/>
        </w:rPr>
        <w:t>..............................</w:t>
      </w:r>
    </w:p>
    <w:p w14:paraId="495F4434" w14:textId="105C5E15" w:rsidR="005F2266" w:rsidRPr="007B3E97" w:rsidRDefault="005F2266" w:rsidP="000111F0">
      <w:pPr>
        <w:overflowPunct/>
        <w:autoSpaceDE/>
        <w:autoSpaceDN/>
        <w:adjustRightInd/>
        <w:spacing w:after="100" w:afterAutospacing="1" w:line="240" w:lineRule="auto"/>
        <w:textAlignment w:val="auto"/>
        <w:outlineLvl w:val="2"/>
        <w:rPr>
          <w:rFonts w:ascii="Arial" w:hAnsi="Arial" w:cs="Arial"/>
          <w:color w:val="000000"/>
          <w:szCs w:val="18"/>
          <w:u w:val="single"/>
        </w:rPr>
      </w:pPr>
      <w:r w:rsidRPr="007B3E97">
        <w:rPr>
          <w:rFonts w:ascii="Arial" w:hAnsi="Arial" w:cs="Arial"/>
          <w:color w:val="000000"/>
          <w:szCs w:val="18"/>
          <w:u w:val="single"/>
        </w:rPr>
        <w:t>Ontvangst en verspreiding van terugrapportage</w:t>
      </w:r>
    </w:p>
    <w:p w14:paraId="66C86B4F" w14:textId="2FA26A33" w:rsidR="005F2266" w:rsidRPr="007B3E97" w:rsidRDefault="005F2266" w:rsidP="005F2266">
      <w:pPr>
        <w:numPr>
          <w:ilvl w:val="0"/>
          <w:numId w:val="41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Wie ontvangt de terugrapportage vanuit SNIV?:</w:t>
      </w:r>
      <w:r w:rsidRPr="007B3E97">
        <w:rPr>
          <w:rFonts w:ascii="Arial" w:hAnsi="Arial" w:cs="Arial"/>
          <w:color w:val="000000"/>
          <w:szCs w:val="18"/>
        </w:rPr>
        <w:br/>
        <w:t>...........................................................................</w:t>
      </w:r>
      <w:r w:rsidR="009A669D" w:rsidRPr="007B3E97">
        <w:rPr>
          <w:rFonts w:ascii="Arial" w:hAnsi="Arial" w:cs="Arial"/>
          <w:color w:val="000000"/>
          <w:szCs w:val="18"/>
        </w:rPr>
        <w:t>..............................................................</w:t>
      </w:r>
      <w:r w:rsidR="0090306D">
        <w:rPr>
          <w:rFonts w:ascii="Arial" w:hAnsi="Arial" w:cs="Arial"/>
          <w:color w:val="000000"/>
          <w:szCs w:val="18"/>
        </w:rPr>
        <w:t>..............................</w:t>
      </w:r>
    </w:p>
    <w:p w14:paraId="31C9AF89" w14:textId="3D9C0D5C" w:rsidR="005F2266" w:rsidRPr="007B3E97" w:rsidRDefault="005F2266" w:rsidP="005F2266">
      <w:pPr>
        <w:numPr>
          <w:ilvl w:val="0"/>
          <w:numId w:val="41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Met welke personen/afdelingen worden de resultaten gedeeld?</w:t>
      </w:r>
      <w:r w:rsidRPr="007B3E97">
        <w:rPr>
          <w:rFonts w:ascii="Arial" w:hAnsi="Arial" w:cs="Arial"/>
          <w:color w:val="000000"/>
          <w:szCs w:val="18"/>
        </w:rPr>
        <w:br/>
        <w:t>(bijv. directie, behandelaren, afdelingshoofden, cliëntenraad):</w:t>
      </w:r>
      <w:r w:rsidRPr="007B3E97">
        <w:rPr>
          <w:rFonts w:ascii="Arial" w:hAnsi="Arial" w:cs="Arial"/>
          <w:color w:val="000000"/>
          <w:szCs w:val="18"/>
        </w:rPr>
        <w:br/>
        <w:t>...........................................................................</w:t>
      </w:r>
      <w:r w:rsidR="009A669D" w:rsidRPr="007B3E97">
        <w:rPr>
          <w:rFonts w:ascii="Arial" w:hAnsi="Arial" w:cs="Arial"/>
          <w:color w:val="000000"/>
          <w:szCs w:val="18"/>
        </w:rPr>
        <w:t>...............................................................................................</w:t>
      </w:r>
      <w:r w:rsidR="00971763" w:rsidRPr="007B3E97">
        <w:rPr>
          <w:rFonts w:ascii="Arial" w:hAnsi="Arial" w:cs="Arial"/>
          <w:color w:val="000000"/>
          <w:szCs w:val="18"/>
        </w:rPr>
        <w:t>........................................................................................................</w:t>
      </w:r>
      <w:r w:rsidR="00B77511">
        <w:rPr>
          <w:rFonts w:ascii="Arial" w:hAnsi="Arial" w:cs="Arial"/>
          <w:color w:val="000000"/>
          <w:szCs w:val="18"/>
        </w:rPr>
        <w:t>............................................................</w:t>
      </w:r>
    </w:p>
    <w:p w14:paraId="215FDB96" w14:textId="54723053" w:rsidR="005F2266" w:rsidRPr="007B3E97" w:rsidRDefault="005F2266" w:rsidP="005F2266">
      <w:pPr>
        <w:numPr>
          <w:ilvl w:val="0"/>
          <w:numId w:val="41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Arial" w:hAnsi="Arial" w:cs="Arial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lastRenderedPageBreak/>
        <w:t>Vorm van terugkoppeling (schriftelijk rapport, presentatie, teamoverleg):</w:t>
      </w:r>
      <w:r w:rsidRPr="007B3E97">
        <w:rPr>
          <w:rFonts w:ascii="Arial" w:hAnsi="Arial" w:cs="Arial"/>
          <w:color w:val="000000"/>
          <w:szCs w:val="18"/>
        </w:rPr>
        <w:br/>
        <w:t>...........................................................................</w:t>
      </w:r>
      <w:r w:rsidR="009A669D" w:rsidRPr="007B3E97">
        <w:rPr>
          <w:rFonts w:ascii="Arial" w:hAnsi="Arial" w:cs="Arial"/>
          <w:color w:val="000000"/>
          <w:szCs w:val="18"/>
        </w:rPr>
        <w:t>...............................................................................................</w:t>
      </w:r>
      <w:r w:rsidR="00971763" w:rsidRPr="007B3E97">
        <w:rPr>
          <w:rFonts w:ascii="Arial" w:hAnsi="Arial" w:cs="Arial"/>
          <w:color w:val="000000"/>
          <w:szCs w:val="18"/>
        </w:rPr>
        <w:t>........................................................................................................</w:t>
      </w:r>
    </w:p>
    <w:p w14:paraId="7577C189" w14:textId="42B106D6" w:rsidR="005F2266" w:rsidRPr="007B3E97" w:rsidRDefault="005F2266" w:rsidP="005F2266">
      <w:pPr>
        <w:numPr>
          <w:ilvl w:val="0"/>
          <w:numId w:val="41"/>
        </w:num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RijksoverheidSansHeading" w:hAnsi="RijksoverheidSansHeading"/>
          <w:color w:val="000000"/>
          <w:szCs w:val="18"/>
        </w:rPr>
      </w:pPr>
      <w:r w:rsidRPr="007B3E97">
        <w:rPr>
          <w:rFonts w:ascii="Arial" w:hAnsi="Arial" w:cs="Arial"/>
          <w:color w:val="000000"/>
          <w:szCs w:val="18"/>
        </w:rPr>
        <w:t>Frequentie van terugkoppeling (bijv. na elke meting, jaarlijks):</w:t>
      </w:r>
      <w:r w:rsidRPr="007B3E97">
        <w:rPr>
          <w:rFonts w:ascii="Arial" w:hAnsi="Arial" w:cs="Arial"/>
          <w:color w:val="000000"/>
          <w:szCs w:val="18"/>
        </w:rPr>
        <w:br/>
        <w:t>...........................................................................</w:t>
      </w:r>
      <w:r w:rsidR="009A669D" w:rsidRPr="007B3E97">
        <w:rPr>
          <w:rFonts w:ascii="Arial" w:hAnsi="Arial" w:cs="Arial"/>
          <w:color w:val="000000"/>
          <w:szCs w:val="18"/>
        </w:rPr>
        <w:t>............................................................................................</w:t>
      </w:r>
    </w:p>
    <w:p w14:paraId="79E00B27" w14:textId="77777777" w:rsidR="0058666E" w:rsidRPr="007B3E97" w:rsidRDefault="0058666E" w:rsidP="0058666E">
      <w:pPr>
        <w:pStyle w:val="RIVMStandaard"/>
        <w:rPr>
          <w:rFonts w:ascii="RijksoverheidSansHeading" w:hAnsi="RijksoverheidSansHeading"/>
          <w:sz w:val="18"/>
          <w:szCs w:val="18"/>
        </w:rPr>
      </w:pPr>
    </w:p>
    <w:sectPr w:rsidR="0058666E" w:rsidRPr="007B3E97" w:rsidSect="000E0BA6">
      <w:headerReference w:type="default" r:id="rId11"/>
      <w:type w:val="continuous"/>
      <w:pgSz w:w="11907" w:h="16840" w:code="9"/>
      <w:pgMar w:top="1417" w:right="1417" w:bottom="1417" w:left="1417" w:header="709" w:footer="510" w:gutter="0"/>
      <w:paperSrc w:first="260" w:other="259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6B2DD" w14:textId="77777777" w:rsidR="00A81B16" w:rsidRDefault="00A81B16">
      <w:r>
        <w:separator/>
      </w:r>
    </w:p>
  </w:endnote>
  <w:endnote w:type="continuationSeparator" w:id="0">
    <w:p w14:paraId="533C0315" w14:textId="77777777" w:rsidR="00A81B16" w:rsidRDefault="00A81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-Barcode">
    <w:panose1 w:val="02020500000000000000"/>
    <w:charset w:val="00"/>
    <w:family w:val="roman"/>
    <w:pitch w:val="variable"/>
    <w:sig w:usb0="00000003" w:usb1="00000000" w:usb2="00000000" w:usb3="00000000" w:csb0="00000001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7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1"/>
      <w:gridCol w:w="3881"/>
      <w:gridCol w:w="1990"/>
    </w:tblGrid>
    <w:tr w:rsidR="00C015AF" w14:paraId="40AFF5B2" w14:textId="77777777">
      <w:tc>
        <w:tcPr>
          <w:tcW w:w="3881" w:type="dxa"/>
        </w:tcPr>
        <w:p w14:paraId="7CF9826E" w14:textId="77777777" w:rsidR="00C015AF" w:rsidRDefault="00CA4D65">
          <w:pPr>
            <w:pStyle w:val="Huisstijl-Paginanummer"/>
            <w:rPr>
              <w:b/>
              <w:smallCaps/>
            </w:rPr>
          </w:pPr>
          <w:r>
            <w:t>Versie: versie 1</w:t>
          </w:r>
        </w:p>
      </w:tc>
      <w:tc>
        <w:tcPr>
          <w:tcW w:w="3881" w:type="dxa"/>
        </w:tcPr>
        <w:p w14:paraId="0B0DBE69" w14:textId="3F555A48" w:rsidR="00C015AF" w:rsidRDefault="00CA4D65">
          <w:pPr>
            <w:pStyle w:val="Huisstijl-Paginanummer"/>
            <w:rPr>
              <w:b/>
              <w:smallCaps/>
            </w:rPr>
          </w:pPr>
          <w:r>
            <w:t xml:space="preserve">Status: </w:t>
          </w:r>
          <w:r w:rsidR="00265CBE">
            <w:t>Definitief</w:t>
          </w:r>
        </w:p>
      </w:tc>
      <w:tc>
        <w:tcPr>
          <w:tcW w:w="1990" w:type="dxa"/>
        </w:tcPr>
        <w:p w14:paraId="294E6CC8" w14:textId="77777777" w:rsidR="00C015AF" w:rsidRDefault="00CA4D65">
          <w:pPr>
            <w:pStyle w:val="Huisstijl-Paginanummer"/>
          </w:pPr>
          <w:r>
            <w:t>Pagina </w:t>
          </w:r>
          <w:r>
            <w:fldChar w:fldCharType="begin"/>
          </w:r>
          <w:r>
            <w:instrText xml:space="preserve"> PAGE    \* MERGEFORMAT </w:instrText>
          </w:r>
          <w:r>
            <w:fldChar w:fldCharType="separate"/>
          </w:r>
          <w:r w:rsidR="00A2679F">
            <w:rPr>
              <w:noProof/>
            </w:rPr>
            <w:t>2</w:t>
          </w:r>
          <w:r>
            <w:fldChar w:fldCharType="end"/>
          </w:r>
          <w:r>
            <w:t> van </w:t>
          </w:r>
          <w:fldSimple w:instr=" NUMPAGES   \* MERGEFORMAT ">
            <w:r w:rsidR="00A2679F">
              <w:rPr>
                <w:noProof/>
              </w:rPr>
              <w:t>6</w:t>
            </w:r>
          </w:fldSimple>
        </w:p>
      </w:tc>
    </w:tr>
  </w:tbl>
  <w:p w14:paraId="39717A9E" w14:textId="77777777" w:rsidR="00C015AF" w:rsidRDefault="00C015AF">
    <w:pPr>
      <w:pStyle w:val="Footer"/>
      <w:spacing w:line="120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7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1"/>
      <w:gridCol w:w="3881"/>
      <w:gridCol w:w="1990"/>
    </w:tblGrid>
    <w:tr w:rsidR="00C015AF" w14:paraId="20C92E66" w14:textId="77777777">
      <w:tc>
        <w:tcPr>
          <w:tcW w:w="3881" w:type="dxa"/>
        </w:tcPr>
        <w:p w14:paraId="0863AD3F" w14:textId="77777777" w:rsidR="00C015AF" w:rsidRDefault="00C015AF">
          <w:pPr>
            <w:pStyle w:val="RIVMRubriceringMerking"/>
          </w:pPr>
        </w:p>
      </w:tc>
      <w:tc>
        <w:tcPr>
          <w:tcW w:w="3881" w:type="dxa"/>
        </w:tcPr>
        <w:p w14:paraId="72FA0AC6" w14:textId="77777777" w:rsidR="00C015AF" w:rsidRDefault="00C015AF">
          <w:pPr>
            <w:pStyle w:val="Huisstijl-Paginanummer"/>
          </w:pPr>
        </w:p>
      </w:tc>
      <w:tc>
        <w:tcPr>
          <w:tcW w:w="1990" w:type="dxa"/>
        </w:tcPr>
        <w:p w14:paraId="7D7C334E" w14:textId="77777777" w:rsidR="00C015AF" w:rsidRDefault="00C015AF">
          <w:pPr>
            <w:pStyle w:val="Huisstijl-Paginanummer"/>
          </w:pPr>
        </w:p>
      </w:tc>
    </w:tr>
    <w:tr w:rsidR="00C015AF" w14:paraId="5AD8D98C" w14:textId="77777777">
      <w:tc>
        <w:tcPr>
          <w:tcW w:w="3881" w:type="dxa"/>
        </w:tcPr>
        <w:p w14:paraId="6105CAA8" w14:textId="77777777" w:rsidR="00C015AF" w:rsidRDefault="00C015AF">
          <w:pPr>
            <w:pStyle w:val="Huisstijl-Paginanummer"/>
            <w:rPr>
              <w:b/>
            </w:rPr>
          </w:pPr>
        </w:p>
      </w:tc>
      <w:tc>
        <w:tcPr>
          <w:tcW w:w="3881" w:type="dxa"/>
        </w:tcPr>
        <w:p w14:paraId="363C7370" w14:textId="77777777" w:rsidR="00C015AF" w:rsidRDefault="00C015AF">
          <w:pPr>
            <w:pStyle w:val="Huisstijl-Paginanummer"/>
          </w:pPr>
        </w:p>
      </w:tc>
      <w:tc>
        <w:tcPr>
          <w:tcW w:w="1990" w:type="dxa"/>
        </w:tcPr>
        <w:p w14:paraId="48255273" w14:textId="77777777" w:rsidR="00C015AF" w:rsidRDefault="00C015AF">
          <w:pPr>
            <w:pStyle w:val="Huisstijl-Paginanummer"/>
          </w:pPr>
        </w:p>
      </w:tc>
    </w:tr>
    <w:tr w:rsidR="00C015AF" w14:paraId="07374BCE" w14:textId="77777777">
      <w:tc>
        <w:tcPr>
          <w:tcW w:w="3881" w:type="dxa"/>
        </w:tcPr>
        <w:p w14:paraId="4C1EAC8C" w14:textId="77777777" w:rsidR="00C015AF" w:rsidRDefault="00C015AF">
          <w:pPr>
            <w:pStyle w:val="Huisstijl-Paginanummer"/>
          </w:pPr>
        </w:p>
      </w:tc>
      <w:tc>
        <w:tcPr>
          <w:tcW w:w="3881" w:type="dxa"/>
        </w:tcPr>
        <w:p w14:paraId="4FCE44C9" w14:textId="77777777" w:rsidR="00C015AF" w:rsidRDefault="00C015AF">
          <w:pPr>
            <w:pStyle w:val="Huisstijl-Paginanummer"/>
          </w:pPr>
        </w:p>
      </w:tc>
      <w:tc>
        <w:tcPr>
          <w:tcW w:w="1990" w:type="dxa"/>
        </w:tcPr>
        <w:p w14:paraId="3731A943" w14:textId="77777777" w:rsidR="00C015AF" w:rsidRDefault="00C015AF">
          <w:pPr>
            <w:pStyle w:val="Huisstijl-Paginanummer"/>
          </w:pPr>
        </w:p>
      </w:tc>
    </w:tr>
    <w:tr w:rsidR="00C015AF" w14:paraId="37A6012B" w14:textId="77777777">
      <w:tc>
        <w:tcPr>
          <w:tcW w:w="3881" w:type="dxa"/>
        </w:tcPr>
        <w:p w14:paraId="6F63D6DB" w14:textId="77777777" w:rsidR="00C015AF" w:rsidRDefault="00CA4D65">
          <w:pPr>
            <w:pStyle w:val="Huisstijl-Paginanummer"/>
            <w:rPr>
              <w:b/>
              <w:smallCaps/>
            </w:rPr>
          </w:pPr>
          <w:r>
            <w:t>Versie: versie 1</w:t>
          </w:r>
        </w:p>
      </w:tc>
      <w:tc>
        <w:tcPr>
          <w:tcW w:w="3881" w:type="dxa"/>
        </w:tcPr>
        <w:p w14:paraId="6436722A" w14:textId="1672144D" w:rsidR="00C015AF" w:rsidRDefault="00CA4D65">
          <w:pPr>
            <w:pStyle w:val="Huisstijl-Paginanummer"/>
            <w:rPr>
              <w:b/>
              <w:smallCaps/>
            </w:rPr>
          </w:pPr>
          <w:r>
            <w:t xml:space="preserve">Status: </w:t>
          </w:r>
          <w:r w:rsidR="00F858BA">
            <w:t>Definitief</w:t>
          </w:r>
        </w:p>
      </w:tc>
      <w:tc>
        <w:tcPr>
          <w:tcW w:w="1990" w:type="dxa"/>
        </w:tcPr>
        <w:p w14:paraId="17C69099" w14:textId="77777777" w:rsidR="00C015AF" w:rsidRDefault="00CA4D65">
          <w:pPr>
            <w:pStyle w:val="Huisstijl-Paginanummer"/>
          </w:pPr>
          <w:r>
            <w:t>Pagina </w:t>
          </w:r>
          <w:r>
            <w:fldChar w:fldCharType="begin"/>
          </w:r>
          <w:r>
            <w:instrText xml:space="preserve"> PAGE    \* MERGEFORMAT </w:instrText>
          </w:r>
          <w:r>
            <w:fldChar w:fldCharType="separate"/>
          </w:r>
          <w:r w:rsidR="00A2679F">
            <w:rPr>
              <w:noProof/>
            </w:rPr>
            <w:t>1</w:t>
          </w:r>
          <w:r>
            <w:fldChar w:fldCharType="end"/>
          </w:r>
          <w:r>
            <w:t> van </w:t>
          </w:r>
          <w:fldSimple w:instr=" NUMPAGES   \* MERGEFORMAT ">
            <w:r w:rsidR="00A2679F">
              <w:rPr>
                <w:noProof/>
              </w:rPr>
              <w:t>6</w:t>
            </w:r>
          </w:fldSimple>
        </w:p>
      </w:tc>
    </w:tr>
  </w:tbl>
  <w:p w14:paraId="7687A250" w14:textId="77777777" w:rsidR="00C015AF" w:rsidRDefault="00C015AF">
    <w:pPr>
      <w:pStyle w:val="Footer"/>
      <w:spacing w:line="1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95CF3" w14:textId="77777777" w:rsidR="00A81B16" w:rsidRDefault="00A81B16">
      <w:r>
        <w:separator/>
      </w:r>
    </w:p>
  </w:footnote>
  <w:footnote w:type="continuationSeparator" w:id="0">
    <w:p w14:paraId="66600684" w14:textId="77777777" w:rsidR="00A81B16" w:rsidRDefault="00A81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27882" w14:textId="77777777" w:rsidR="00C015AF" w:rsidRDefault="00C015AF">
    <w:pPr>
      <w:pStyle w:val="Header"/>
      <w:spacing w:line="400" w:lineRule="exact"/>
    </w:pPr>
  </w:p>
  <w:p w14:paraId="2495EEB7" w14:textId="77777777" w:rsidR="00C015AF" w:rsidRDefault="00C015AF">
    <w:pPr>
      <w:pStyle w:val="RIVMStandaard"/>
    </w:pPr>
  </w:p>
  <w:p w14:paraId="26F3B401" w14:textId="77777777" w:rsidR="00C015AF" w:rsidRDefault="00C015AF">
    <w:pPr>
      <w:pStyle w:val="RIVMStandaard"/>
    </w:pPr>
  </w:p>
  <w:p w14:paraId="6E4D55D0" w14:textId="77777777" w:rsidR="00C015AF" w:rsidRDefault="00C015AF">
    <w:pPr>
      <w:pStyle w:val="RIVMStandaard"/>
    </w:pPr>
  </w:p>
  <w:p w14:paraId="27E20965" w14:textId="77777777" w:rsidR="00C015AF" w:rsidRDefault="00C015AF">
    <w:pPr>
      <w:pStyle w:val="RIVMStandaard"/>
    </w:pPr>
  </w:p>
  <w:p w14:paraId="258F32D9" w14:textId="77777777" w:rsidR="00C015AF" w:rsidRDefault="00C015AF">
    <w:pPr>
      <w:pStyle w:val="RIVMStandaard"/>
    </w:pPr>
  </w:p>
  <w:p w14:paraId="019E696E" w14:textId="77777777" w:rsidR="00C015AF" w:rsidRDefault="00C015AF">
    <w:pPr>
      <w:pStyle w:val="RIVMStandaard"/>
    </w:pPr>
  </w:p>
  <w:p w14:paraId="353F5616" w14:textId="77777777" w:rsidR="00C015AF" w:rsidRDefault="00C015AF">
    <w:pPr>
      <w:pStyle w:val="RIVMStandaard"/>
    </w:pPr>
  </w:p>
  <w:p w14:paraId="59D65B84" w14:textId="77777777" w:rsidR="00C015AF" w:rsidRDefault="00CA4D65">
    <w:pPr>
      <w:pStyle w:val="RIVMStandaard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3DEECE5" wp14:editId="1A32CCA9">
              <wp:simplePos x="0" y="0"/>
              <wp:positionH relativeFrom="page">
                <wp:posOffset>5933440</wp:posOffset>
              </wp:positionH>
              <wp:positionV relativeFrom="page">
                <wp:posOffset>1944370</wp:posOffset>
              </wp:positionV>
              <wp:extent cx="1263650" cy="8100060"/>
              <wp:effectExtent l="0" t="1270" r="3810" b="4445"/>
              <wp:wrapNone/>
              <wp:docPr id="2" name="Text Box 1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8100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B73488" w14:textId="77777777" w:rsidR="00C015AF" w:rsidRDefault="00C015AF">
                          <w:pPr>
                            <w:pStyle w:val="RIVMStandaard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DEECE5" id="_x0000_t202" coordsize="21600,21600" o:spt="202" path="m,l,21600r21600,l21600,xe">
              <v:stroke joinstyle="miter"/>
              <v:path gradientshapeok="t" o:connecttype="rect"/>
            </v:shapetype>
            <v:shape id="Text Box 186" o:spid="_x0000_s1026" type="#_x0000_t202" style="position:absolute;margin-left:467.2pt;margin-top:153.1pt;width:99.5pt;height:637.8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" filled="f" stroked="f">
              <v:textbox inset="0,0,0,0">
                <w:txbxContent>
                  <w:p w14:paraId="62B73488" w14:textId="77777777" w:rsidR="00C015AF" w:rsidRDefault="00C015AF">
                    <w:pPr>
                      <w:pStyle w:val="RIVMStandaard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208F7" w14:textId="77777777" w:rsidR="00C015AF" w:rsidRDefault="00CA4D65">
    <w:pPr>
      <w:pStyle w:val="RIVMStandaard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9E21D1A" wp14:editId="628340A4">
          <wp:simplePos x="0" y="0"/>
          <wp:positionH relativeFrom="page">
            <wp:posOffset>3538855</wp:posOffset>
          </wp:positionH>
          <wp:positionV relativeFrom="page">
            <wp:posOffset>0</wp:posOffset>
          </wp:positionV>
          <wp:extent cx="466344" cy="1581912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344" cy="15819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6053B762" wp14:editId="06AF0259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0864" cy="1581912"/>
          <wp:effectExtent l="0" t="0" r="254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864" cy="15819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2F9B859" wp14:editId="4121E1A8">
              <wp:simplePos x="0" y="0"/>
              <wp:positionH relativeFrom="page">
                <wp:posOffset>5922645</wp:posOffset>
              </wp:positionH>
              <wp:positionV relativeFrom="page">
                <wp:posOffset>1944370</wp:posOffset>
              </wp:positionV>
              <wp:extent cx="1403985" cy="8100060"/>
              <wp:effectExtent l="0" t="1270" r="0" b="4445"/>
              <wp:wrapNone/>
              <wp:docPr id="1" name="Text Box 1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985" cy="8100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34177F" w14:textId="77777777" w:rsidR="00923D6A" w:rsidRPr="00AA26DD" w:rsidRDefault="00923D6A" w:rsidP="00923D6A">
                          <w:pPr>
                            <w:overflowPunct/>
                            <w:autoSpaceDE/>
                            <w:autoSpaceDN/>
                            <w:adjustRightInd/>
                            <w:spacing w:line="240" w:lineRule="auto"/>
                            <w:textAlignment w:val="auto"/>
                            <w:rPr>
                              <w:rFonts w:eastAsia="Calibri" w:cs="Calibri"/>
                              <w:color w:val="000000"/>
                              <w:sz w:val="13"/>
                              <w:szCs w:val="13"/>
                            </w:rPr>
                          </w:pPr>
                          <w:proofErr w:type="spellStart"/>
                          <w:r w:rsidRPr="00AA26DD">
                            <w:rPr>
                              <w:rFonts w:eastAsia="Calibri" w:cs="Calibri"/>
                              <w:color w:val="000000"/>
                              <w:sz w:val="13"/>
                              <w:szCs w:val="13"/>
                            </w:rPr>
                            <w:t>Cib</w:t>
                          </w:r>
                          <w:proofErr w:type="spellEnd"/>
                          <w:r w:rsidRPr="00AA26DD">
                            <w:rPr>
                              <w:rFonts w:eastAsia="Calibri" w:cs="Calibri"/>
                              <w:color w:val="000000"/>
                              <w:sz w:val="13"/>
                              <w:szCs w:val="13"/>
                            </w:rPr>
                            <w:t xml:space="preserve"> </w:t>
                          </w:r>
                        </w:p>
                        <w:p w14:paraId="493C0DBC" w14:textId="5B50C3B7" w:rsidR="00923D6A" w:rsidRPr="00AA26DD" w:rsidRDefault="00923D6A" w:rsidP="00923D6A">
                          <w:pPr>
                            <w:overflowPunct/>
                            <w:autoSpaceDE/>
                            <w:autoSpaceDN/>
                            <w:adjustRightInd/>
                            <w:spacing w:line="240" w:lineRule="auto"/>
                            <w:textAlignment w:val="auto"/>
                            <w:rPr>
                              <w:rFonts w:ascii="Calibri" w:eastAsia="Calibri" w:hAnsi="Calibri" w:cs="Calibri"/>
                              <w:sz w:val="13"/>
                              <w:szCs w:val="13"/>
                            </w:rPr>
                          </w:pPr>
                          <w:r w:rsidRPr="00AA26DD">
                            <w:rPr>
                              <w:rFonts w:eastAsia="Calibri" w:cs="Calibri"/>
                              <w:color w:val="000000"/>
                              <w:sz w:val="13"/>
                              <w:szCs w:val="13"/>
                            </w:rPr>
                            <w:t xml:space="preserve">Epidemiologie en Surveillance| SNIV </w:t>
                          </w:r>
                        </w:p>
                        <w:p w14:paraId="1FE7CA74" w14:textId="77777777" w:rsidR="00923D6A" w:rsidRPr="00AA26DD" w:rsidRDefault="00923D6A" w:rsidP="00923D6A">
                          <w:pPr>
                            <w:overflowPunct/>
                            <w:autoSpaceDE/>
                            <w:autoSpaceDN/>
                            <w:adjustRightInd/>
                            <w:spacing w:line="240" w:lineRule="auto"/>
                            <w:textAlignment w:val="auto"/>
                            <w:rPr>
                              <w:rFonts w:ascii="Calibri" w:eastAsia="Calibri" w:hAnsi="Calibri" w:cs="Calibri"/>
                              <w:sz w:val="13"/>
                              <w:szCs w:val="13"/>
                            </w:rPr>
                          </w:pPr>
                          <w:r w:rsidRPr="00AA26DD">
                            <w:rPr>
                              <w:rFonts w:eastAsia="Calibri" w:cs="Calibri"/>
                              <w:color w:val="000000"/>
                              <w:sz w:val="13"/>
                              <w:szCs w:val="13"/>
                            </w:rPr>
                            <w:t>Rijksinstituut voor Volksgezondheid en Milieu</w:t>
                          </w:r>
                        </w:p>
                        <w:p w14:paraId="1A4E7FDC" w14:textId="447130A7" w:rsidR="00923D6A" w:rsidRPr="00AA26DD" w:rsidRDefault="00923D6A" w:rsidP="00923D6A">
                          <w:pPr>
                            <w:overflowPunct/>
                            <w:autoSpaceDE/>
                            <w:autoSpaceDN/>
                            <w:adjustRightInd/>
                            <w:spacing w:line="240" w:lineRule="auto"/>
                            <w:textAlignment w:val="auto"/>
                            <w:rPr>
                              <w:rFonts w:ascii="Calibri" w:eastAsia="Calibri" w:hAnsi="Calibri" w:cs="Calibri"/>
                              <w:sz w:val="13"/>
                              <w:szCs w:val="13"/>
                            </w:rPr>
                          </w:pPr>
                          <w:r w:rsidRPr="00AA26DD">
                            <w:rPr>
                              <w:rFonts w:eastAsia="Calibri" w:cs="Calibri"/>
                              <w:color w:val="000000"/>
                              <w:sz w:val="13"/>
                              <w:szCs w:val="13"/>
                            </w:rPr>
                            <w:t>Antonie van Leeuwenhoeklaan 9 3721 MA Bilthoven</w:t>
                          </w:r>
                        </w:p>
                        <w:p w14:paraId="7BA058F9" w14:textId="77777777" w:rsidR="00C015AF" w:rsidRPr="00AA26DD" w:rsidRDefault="00C015AF">
                          <w:pPr>
                            <w:pStyle w:val="Huisstijl-Afzendgegevens"/>
                          </w:pPr>
                        </w:p>
                        <w:p w14:paraId="016A9245" w14:textId="77777777" w:rsidR="00C015AF" w:rsidRPr="007B3E97" w:rsidRDefault="00CA4D65">
                          <w:pPr>
                            <w:pStyle w:val="Huisstijl-AfzendgegevenskopW1"/>
                            <w:pBdr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 w:themeColor="background1"/>
                              <w:right w:val="single" w:sz="2" w:space="0" w:color="FFFFFF" w:themeColor="background1"/>
                            </w:pBdr>
                            <w:shd w:val="clear" w:color="FFFFFF" w:fill="auto"/>
                          </w:pPr>
                          <w:r w:rsidRPr="007B3E97">
                            <w:t>Auteur</w:t>
                          </w:r>
                        </w:p>
                        <w:p w14:paraId="707A17C3" w14:textId="77777777" w:rsidR="00C015AF" w:rsidRPr="0058666E" w:rsidRDefault="00CA4D65">
                          <w:pPr>
                            <w:pStyle w:val="Huisstijl-Afzendgegevens"/>
                            <w:pBdr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 w:themeColor="background1"/>
                              <w:right w:val="single" w:sz="2" w:space="0" w:color="FFFFFF" w:themeColor="background1"/>
                            </w:pBdr>
                            <w:shd w:val="clear" w:color="FFFFFF" w:fill="auto"/>
                            <w:rPr>
                              <w:lang w:val="en-US"/>
                            </w:rPr>
                          </w:pPr>
                          <w:r w:rsidRPr="0058666E">
                            <w:rPr>
                              <w:lang w:val="en-US"/>
                            </w:rPr>
                            <w:t>Kati Halonen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F9B859" id="_x0000_t202" coordsize="21600,21600" o:spt="202" path="m,l,21600r21600,l21600,xe">
              <v:stroke joinstyle="miter"/>
              <v:path gradientshapeok="t" o:connecttype="rect"/>
            </v:shapetype>
            <v:shape id="Text Box 185" o:spid="_x0000_s1027" type="#_x0000_t202" style="position:absolute;margin-left:466.35pt;margin-top:153.1pt;width:110.55pt;height:637.8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" filled="f" stroked="f">
              <v:textbox inset="0,0,0,0">
                <w:txbxContent>
                  <w:p w14:paraId="5334177F" w14:textId="77777777" w:rsidR="00923D6A" w:rsidRPr="00AA26DD" w:rsidRDefault="00923D6A" w:rsidP="00923D6A">
                    <w:pPr>
                      <w:overflowPunct/>
                      <w:autoSpaceDE/>
                      <w:autoSpaceDN/>
                      <w:adjustRightInd/>
                      <w:spacing w:line="240" w:lineRule="auto"/>
                      <w:textAlignment w:val="auto"/>
                      <w:rPr>
                        <w:rFonts w:eastAsia="Calibri" w:cs="Calibri"/>
                        <w:color w:val="000000"/>
                        <w:sz w:val="13"/>
                        <w:szCs w:val="13"/>
                      </w:rPr>
                    </w:pPr>
                    <w:proofErr w:type="spellStart"/>
                    <w:r w:rsidRPr="00AA26DD">
                      <w:rPr>
                        <w:rFonts w:eastAsia="Calibri" w:cs="Calibri"/>
                        <w:color w:val="000000"/>
                        <w:sz w:val="13"/>
                        <w:szCs w:val="13"/>
                      </w:rPr>
                      <w:t>Cib</w:t>
                    </w:r>
                    <w:proofErr w:type="spellEnd"/>
                    <w:r w:rsidRPr="00AA26DD">
                      <w:rPr>
                        <w:rFonts w:eastAsia="Calibri" w:cs="Calibri"/>
                        <w:color w:val="000000"/>
                        <w:sz w:val="13"/>
                        <w:szCs w:val="13"/>
                      </w:rPr>
                      <w:t xml:space="preserve"> </w:t>
                    </w:r>
                  </w:p>
                  <w:p w14:paraId="493C0DBC" w14:textId="5B50C3B7" w:rsidR="00923D6A" w:rsidRPr="00AA26DD" w:rsidRDefault="00923D6A" w:rsidP="00923D6A">
                    <w:pPr>
                      <w:overflowPunct/>
                      <w:autoSpaceDE/>
                      <w:autoSpaceDN/>
                      <w:adjustRightInd/>
                      <w:spacing w:line="240" w:lineRule="auto"/>
                      <w:textAlignment w:val="auto"/>
                      <w:rPr>
                        <w:rFonts w:ascii="Calibri" w:eastAsia="Calibri" w:hAnsi="Calibri" w:cs="Calibri"/>
                        <w:sz w:val="13"/>
                        <w:szCs w:val="13"/>
                      </w:rPr>
                    </w:pPr>
                    <w:r w:rsidRPr="00AA26DD">
                      <w:rPr>
                        <w:rFonts w:eastAsia="Calibri" w:cs="Calibri"/>
                        <w:color w:val="000000"/>
                        <w:sz w:val="13"/>
                        <w:szCs w:val="13"/>
                      </w:rPr>
                      <w:t xml:space="preserve">Epidemiologie en Surveillance| SNIV </w:t>
                    </w:r>
                  </w:p>
                  <w:p w14:paraId="1FE7CA74" w14:textId="77777777" w:rsidR="00923D6A" w:rsidRPr="00AA26DD" w:rsidRDefault="00923D6A" w:rsidP="00923D6A">
                    <w:pPr>
                      <w:overflowPunct/>
                      <w:autoSpaceDE/>
                      <w:autoSpaceDN/>
                      <w:adjustRightInd/>
                      <w:spacing w:line="240" w:lineRule="auto"/>
                      <w:textAlignment w:val="auto"/>
                      <w:rPr>
                        <w:rFonts w:ascii="Calibri" w:eastAsia="Calibri" w:hAnsi="Calibri" w:cs="Calibri"/>
                        <w:sz w:val="13"/>
                        <w:szCs w:val="13"/>
                      </w:rPr>
                    </w:pPr>
                    <w:r w:rsidRPr="00AA26DD">
                      <w:rPr>
                        <w:rFonts w:eastAsia="Calibri" w:cs="Calibri"/>
                        <w:color w:val="000000"/>
                        <w:sz w:val="13"/>
                        <w:szCs w:val="13"/>
                      </w:rPr>
                      <w:t>Rijksinstituut voor Volksgezondheid en Milieu</w:t>
                    </w:r>
                  </w:p>
                  <w:p w14:paraId="1A4E7FDC" w14:textId="447130A7" w:rsidR="00923D6A" w:rsidRPr="00AA26DD" w:rsidRDefault="00923D6A" w:rsidP="00923D6A">
                    <w:pPr>
                      <w:overflowPunct/>
                      <w:autoSpaceDE/>
                      <w:autoSpaceDN/>
                      <w:adjustRightInd/>
                      <w:spacing w:line="240" w:lineRule="auto"/>
                      <w:textAlignment w:val="auto"/>
                      <w:rPr>
                        <w:rFonts w:ascii="Calibri" w:eastAsia="Calibri" w:hAnsi="Calibri" w:cs="Calibri"/>
                        <w:sz w:val="13"/>
                        <w:szCs w:val="13"/>
                      </w:rPr>
                    </w:pPr>
                    <w:r w:rsidRPr="00AA26DD">
                      <w:rPr>
                        <w:rFonts w:eastAsia="Calibri" w:cs="Calibri"/>
                        <w:color w:val="000000"/>
                        <w:sz w:val="13"/>
                        <w:szCs w:val="13"/>
                      </w:rPr>
                      <w:t>Antonie van Leeuwenhoeklaan 9 3721 MA Bilthoven</w:t>
                    </w:r>
                  </w:p>
                  <w:p w14:paraId="7BA058F9" w14:textId="77777777" w:rsidR="00C015AF" w:rsidRPr="00AA26DD" w:rsidRDefault="00C015AF">
                    <w:pPr>
                      <w:pStyle w:val="Huisstijl-Afzendgegevens"/>
                    </w:pPr>
                  </w:p>
                  <w:p w14:paraId="016A9245" w14:textId="77777777" w:rsidR="00C015AF" w:rsidRPr="007B3E97" w:rsidRDefault="00CA4D65">
                    <w:pPr>
                      <w:pStyle w:val="Huisstijl-AfzendgegevenskopW1"/>
                      <w:pBdr>
                        <w:top w:val="single" w:sz="2" w:space="0" w:color="FFFFFF" w:themeColor="background1"/>
                        <w:left w:val="single" w:sz="2" w:space="0" w:color="FFFFFF" w:themeColor="background1"/>
                        <w:bottom w:val="single" w:sz="2" w:space="0" w:color="FFFFFF" w:themeColor="background1"/>
                        <w:right w:val="single" w:sz="2" w:space="0" w:color="FFFFFF" w:themeColor="background1"/>
                      </w:pBdr>
                      <w:shd w:val="clear" w:color="FFFFFF" w:fill="auto"/>
                    </w:pPr>
                    <w:r w:rsidRPr="007B3E97">
                      <w:t>Auteur</w:t>
                    </w:r>
                  </w:p>
                  <w:p w14:paraId="707A17C3" w14:textId="77777777" w:rsidR="00C015AF" w:rsidRPr="0058666E" w:rsidRDefault="00CA4D65">
                    <w:pPr>
                      <w:pStyle w:val="Huisstijl-Afzendgegevens"/>
                      <w:pBdr>
                        <w:top w:val="single" w:sz="2" w:space="0" w:color="FFFFFF" w:themeColor="background1"/>
                        <w:left w:val="single" w:sz="2" w:space="0" w:color="FFFFFF" w:themeColor="background1"/>
                        <w:bottom w:val="single" w:sz="2" w:space="0" w:color="FFFFFF" w:themeColor="background1"/>
                        <w:right w:val="single" w:sz="2" w:space="0" w:color="FFFFFF" w:themeColor="background1"/>
                      </w:pBdr>
                      <w:shd w:val="clear" w:color="FFFFFF" w:fill="auto"/>
                      <w:rPr>
                        <w:lang w:val="en-US"/>
                      </w:rPr>
                    </w:pPr>
                    <w:r w:rsidRPr="0058666E">
                      <w:rPr>
                        <w:lang w:val="en-US"/>
                      </w:rPr>
                      <w:t>Kati Halonen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B4EC63F" w14:textId="77777777" w:rsidR="00C015AF" w:rsidRDefault="00C015AF">
    <w:pPr>
      <w:pStyle w:val="RIVMStandaard"/>
    </w:pPr>
  </w:p>
  <w:p w14:paraId="0818228D" w14:textId="77777777" w:rsidR="00C015AF" w:rsidRDefault="00C015AF">
    <w:pPr>
      <w:pStyle w:val="RIVMStandaard"/>
    </w:pPr>
  </w:p>
  <w:p w14:paraId="20F22F86" w14:textId="77777777" w:rsidR="00C015AF" w:rsidRDefault="00C015AF">
    <w:pPr>
      <w:pStyle w:val="RIVMStandaard"/>
    </w:pPr>
  </w:p>
  <w:p w14:paraId="0615F948" w14:textId="77777777" w:rsidR="00C015AF" w:rsidRDefault="00C015AF">
    <w:pPr>
      <w:pStyle w:val="RIVMStandaard"/>
    </w:pPr>
  </w:p>
  <w:p w14:paraId="1408EB38" w14:textId="77777777" w:rsidR="00C015AF" w:rsidRDefault="00C015AF">
    <w:pPr>
      <w:pStyle w:val="RIVMStandaard"/>
    </w:pPr>
  </w:p>
  <w:p w14:paraId="35346F54" w14:textId="77777777" w:rsidR="00C015AF" w:rsidRDefault="00C015AF">
    <w:pPr>
      <w:pStyle w:val="RIVMStandaard"/>
    </w:pPr>
  </w:p>
  <w:p w14:paraId="379FB4E5" w14:textId="77777777" w:rsidR="00C015AF" w:rsidRDefault="00C015AF">
    <w:pPr>
      <w:pStyle w:val="RIVMStandaard"/>
    </w:pPr>
  </w:p>
  <w:p w14:paraId="04EB84B2" w14:textId="77777777" w:rsidR="00C015AF" w:rsidRDefault="00C015AF">
    <w:pPr>
      <w:pStyle w:val="RIVMStandaar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3047D" w14:textId="77777777" w:rsidR="00C015AF" w:rsidRDefault="00C015AF">
    <w:pPr>
      <w:pStyle w:val="Header"/>
      <w:spacing w:line="400" w:lineRule="exact"/>
    </w:pPr>
  </w:p>
  <w:p w14:paraId="75400546" w14:textId="77777777" w:rsidR="00C015AF" w:rsidRDefault="00C015AF">
    <w:pPr>
      <w:pStyle w:val="RIVMStandaard"/>
    </w:pPr>
  </w:p>
  <w:p w14:paraId="341754C7" w14:textId="77777777" w:rsidR="00C015AF" w:rsidRDefault="00C015AF">
    <w:pPr>
      <w:pStyle w:val="RIVMStandaard"/>
    </w:pPr>
  </w:p>
  <w:p w14:paraId="7E1C23FD" w14:textId="77777777" w:rsidR="00C015AF" w:rsidRDefault="00C015AF">
    <w:pPr>
      <w:pStyle w:val="RIVMStandaard"/>
    </w:pPr>
  </w:p>
  <w:p w14:paraId="189DAEFA" w14:textId="77777777" w:rsidR="00C015AF" w:rsidRDefault="00C015AF">
    <w:pPr>
      <w:pStyle w:val="RIVMStandaard"/>
    </w:pPr>
  </w:p>
  <w:p w14:paraId="744E6F47" w14:textId="77777777" w:rsidR="00C015AF" w:rsidRDefault="00C015AF">
    <w:pPr>
      <w:pStyle w:val="RIVMStandaard"/>
    </w:pPr>
  </w:p>
  <w:p w14:paraId="000FFB6C" w14:textId="77777777" w:rsidR="00C015AF" w:rsidRDefault="00C015AF">
    <w:pPr>
      <w:pStyle w:val="RIVMStandaard"/>
    </w:pPr>
  </w:p>
  <w:p w14:paraId="002CFED5" w14:textId="77777777" w:rsidR="00C015AF" w:rsidRDefault="00C015AF">
    <w:pPr>
      <w:pStyle w:val="RIVMStandaard"/>
    </w:pPr>
  </w:p>
  <w:p w14:paraId="5938E561" w14:textId="77777777" w:rsidR="00C015AF" w:rsidRDefault="00CA4D65">
    <w:pPr>
      <w:pStyle w:val="RIVMStandaard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BDAD422" wp14:editId="2508EEA0">
              <wp:simplePos x="0" y="0"/>
              <wp:positionH relativeFrom="page">
                <wp:posOffset>5933440</wp:posOffset>
              </wp:positionH>
              <wp:positionV relativeFrom="page">
                <wp:posOffset>1944370</wp:posOffset>
              </wp:positionV>
              <wp:extent cx="1263650" cy="8100060"/>
              <wp:effectExtent l="0" t="1270" r="3810" b="4445"/>
              <wp:wrapNone/>
              <wp:docPr id="7" name="Text Box 1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8100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6221EC" w14:textId="77777777" w:rsidR="00C015AF" w:rsidRDefault="00C015AF">
                          <w:pPr>
                            <w:pStyle w:val="RIVMStandaard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DAD42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7.2pt;margin-top:153.1pt;width:99.5pt;height:637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" filled="f" stroked="f">
              <v:textbox inset="0,0,0,0">
                <w:txbxContent>
                  <w:p w14:paraId="576221EC" w14:textId="77777777" w:rsidR="00C015AF" w:rsidRDefault="00C015AF">
                    <w:pPr>
                      <w:pStyle w:val="RIVMStandaard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05CF3"/>
    <w:multiLevelType w:val="multilevel"/>
    <w:tmpl w:val="48BCD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FB2993"/>
    <w:multiLevelType w:val="multilevel"/>
    <w:tmpl w:val="552E1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DE4D18"/>
    <w:multiLevelType w:val="multilevel"/>
    <w:tmpl w:val="41E2CF58"/>
    <w:lvl w:ilvl="0">
      <w:start w:val="1"/>
      <w:numFmt w:val="lowerLetter"/>
      <w:pStyle w:val="RIVMOpsommingLetter"/>
      <w:lvlText w:val="%1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5">
      <w:start w:val="1"/>
      <w:numFmt w:val="lowerRoman"/>
      <w:lvlText w:val="%6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2722"/>
        </w:tabs>
        <w:ind w:left="2722" w:hanging="341"/>
      </w:pPr>
      <w:rPr>
        <w:rFonts w:hint="default"/>
      </w:rPr>
    </w:lvl>
    <w:lvl w:ilvl="8">
      <w:start w:val="1"/>
      <w:numFmt w:val="lowerRoman"/>
      <w:lvlText w:val="%9"/>
      <w:lvlJc w:val="left"/>
      <w:pPr>
        <w:tabs>
          <w:tab w:val="num" w:pos="3062"/>
        </w:tabs>
        <w:ind w:left="3062" w:hanging="340"/>
      </w:pPr>
      <w:rPr>
        <w:rFonts w:hint="default"/>
      </w:rPr>
    </w:lvl>
  </w:abstractNum>
  <w:abstractNum w:abstractNumId="3" w15:restartNumberingAfterBreak="0">
    <w:nsid w:val="0DDD112C"/>
    <w:multiLevelType w:val="hybridMultilevel"/>
    <w:tmpl w:val="03CE333E"/>
    <w:lvl w:ilvl="0" w:tplc="AE56A8FA">
      <w:start w:val="12"/>
      <w:numFmt w:val="bullet"/>
      <w:lvlText w:val="-"/>
      <w:lvlJc w:val="left"/>
      <w:pPr>
        <w:tabs>
          <w:tab w:val="num" w:pos="1068"/>
        </w:tabs>
        <w:ind w:left="1068" w:hanging="708"/>
      </w:pPr>
      <w:rPr>
        <w:rFonts w:ascii="Times New Roman" w:eastAsia="Times New Roman" w:hAnsi="Times New Roman" w:cs="Times New Roman" w:hint="default"/>
        <w:b/>
      </w:rPr>
    </w:lvl>
    <w:lvl w:ilvl="1" w:tplc="04130003">
      <w:start w:val="1"/>
      <w:numFmt w:val="bullet"/>
      <w:lvlText w:val="o"/>
      <w:lvlJc w:val="left"/>
      <w:pPr>
        <w:tabs>
          <w:tab w:val="num" w:pos="1353"/>
        </w:tabs>
        <w:ind w:left="1353" w:hanging="360"/>
      </w:pPr>
      <w:rPr>
        <w:rFonts w:ascii="Courier New" w:hAnsi="Courier New" w:cs="Courier New" w:hint="default"/>
      </w:rPr>
    </w:lvl>
    <w:lvl w:ilvl="2" w:tplc="4796A170">
      <w:numFmt w:val="bullet"/>
      <w:lvlText w:val=""/>
      <w:lvlJc w:val="left"/>
      <w:pPr>
        <w:ind w:left="2160" w:hanging="360"/>
      </w:pPr>
      <w:rPr>
        <w:rFonts w:ascii="Wingdings" w:eastAsia="MS Mincho" w:hAnsi="Wingdings" w:cs="Arial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70F82"/>
    <w:multiLevelType w:val="hybridMultilevel"/>
    <w:tmpl w:val="ACB2BF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6D34C1"/>
    <w:multiLevelType w:val="hybridMultilevel"/>
    <w:tmpl w:val="12EC29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F5795"/>
    <w:multiLevelType w:val="hybridMultilevel"/>
    <w:tmpl w:val="741A6F6C"/>
    <w:lvl w:ilvl="0" w:tplc="F20EBEE8">
      <w:start w:val="5"/>
      <w:numFmt w:val="bullet"/>
      <w:lvlText w:val="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1D5EC8"/>
    <w:multiLevelType w:val="multilevel"/>
    <w:tmpl w:val="F6CC7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67569E"/>
    <w:multiLevelType w:val="multilevel"/>
    <w:tmpl w:val="5CFA6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C142F1"/>
    <w:multiLevelType w:val="hybridMultilevel"/>
    <w:tmpl w:val="B02AB2D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D166F9"/>
    <w:multiLevelType w:val="multilevel"/>
    <w:tmpl w:val="73144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F61F1C"/>
    <w:multiLevelType w:val="multilevel"/>
    <w:tmpl w:val="06DC937A"/>
    <w:lvl w:ilvl="0">
      <w:start w:val="1"/>
      <w:numFmt w:val="decimal"/>
      <w:pStyle w:val="RIVMOpsommingCijfer"/>
      <w:lvlText w:val="%1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5">
      <w:start w:val="1"/>
      <w:numFmt w:val="lowerRoman"/>
      <w:lvlText w:val="%6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722"/>
        </w:tabs>
        <w:ind w:left="2722" w:hanging="341"/>
      </w:pPr>
      <w:rPr>
        <w:rFonts w:hint="default"/>
      </w:rPr>
    </w:lvl>
    <w:lvl w:ilvl="8">
      <w:start w:val="1"/>
      <w:numFmt w:val="lowerRoman"/>
      <w:lvlText w:val="%9"/>
      <w:lvlJc w:val="left"/>
      <w:pPr>
        <w:tabs>
          <w:tab w:val="num" w:pos="3062"/>
        </w:tabs>
        <w:ind w:left="3062" w:hanging="340"/>
      </w:pPr>
      <w:rPr>
        <w:rFonts w:hint="default"/>
      </w:rPr>
    </w:lvl>
  </w:abstractNum>
  <w:abstractNum w:abstractNumId="12" w15:restartNumberingAfterBreak="0">
    <w:nsid w:val="259E47F5"/>
    <w:multiLevelType w:val="multilevel"/>
    <w:tmpl w:val="A38A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2F1F7A"/>
    <w:multiLevelType w:val="hybridMultilevel"/>
    <w:tmpl w:val="7CDC8B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373549"/>
    <w:multiLevelType w:val="multilevel"/>
    <w:tmpl w:val="C0E0F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4B322C"/>
    <w:multiLevelType w:val="hybridMultilevel"/>
    <w:tmpl w:val="DF041C6C"/>
    <w:lvl w:ilvl="0" w:tplc="AE56A8FA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2A4604"/>
    <w:multiLevelType w:val="multilevel"/>
    <w:tmpl w:val="AB50B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F60003"/>
    <w:multiLevelType w:val="multilevel"/>
    <w:tmpl w:val="67FE0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074243"/>
    <w:multiLevelType w:val="hybridMultilevel"/>
    <w:tmpl w:val="8B560A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46FDF"/>
    <w:multiLevelType w:val="multilevel"/>
    <w:tmpl w:val="3F6A59C6"/>
    <w:lvl w:ilvl="0">
      <w:start w:val="1"/>
      <w:numFmt w:val="bullet"/>
      <w:pStyle w:val="RIVMOpsommingStreep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2722"/>
        </w:tabs>
        <w:ind w:left="2722" w:hanging="341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062"/>
        </w:tabs>
        <w:ind w:left="3062" w:hanging="340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3402"/>
        </w:tabs>
        <w:ind w:left="3402" w:hanging="340"/>
      </w:pPr>
      <w:rPr>
        <w:rFonts w:ascii="Symbol" w:hAnsi="Symbol" w:hint="default"/>
        <w:color w:val="auto"/>
      </w:rPr>
    </w:lvl>
  </w:abstractNum>
  <w:abstractNum w:abstractNumId="20" w15:restartNumberingAfterBreak="0">
    <w:nsid w:val="39B054A4"/>
    <w:multiLevelType w:val="multilevel"/>
    <w:tmpl w:val="8448385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20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caps w:val="0"/>
        <w:strike w:val="0"/>
        <w:dstrike w:val="0"/>
        <w:vanish w:val="0"/>
        <w:color w:val="000000"/>
        <w:sz w:val="20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20"/>
        <w:szCs w:val="18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1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20"/>
        <w:szCs w:val="18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  <w:szCs w:val="18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  <w:szCs w:val="18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  <w:szCs w:val="18"/>
      </w:rPr>
    </w:lvl>
  </w:abstractNum>
  <w:abstractNum w:abstractNumId="21" w15:restartNumberingAfterBreak="0">
    <w:nsid w:val="3AF20F9C"/>
    <w:multiLevelType w:val="multilevel"/>
    <w:tmpl w:val="1C2AC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421528"/>
    <w:multiLevelType w:val="hybridMultilevel"/>
    <w:tmpl w:val="03F662BA"/>
    <w:lvl w:ilvl="0" w:tplc="AAB68BCE">
      <w:numFmt w:val="bullet"/>
      <w:lvlText w:val="-"/>
      <w:lvlJc w:val="left"/>
      <w:pPr>
        <w:tabs>
          <w:tab w:val="num" w:pos="1068"/>
        </w:tabs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746FF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D634D2E"/>
    <w:multiLevelType w:val="multilevel"/>
    <w:tmpl w:val="4F421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223CAA"/>
    <w:multiLevelType w:val="hybridMultilevel"/>
    <w:tmpl w:val="B3E83A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522DDB"/>
    <w:multiLevelType w:val="hybridMultilevel"/>
    <w:tmpl w:val="A4E08ECC"/>
    <w:lvl w:ilvl="0" w:tplc="F24628A4">
      <w:start w:val="1"/>
      <w:numFmt w:val="decimal"/>
      <w:pStyle w:val="RIVMTabelTitel"/>
      <w:lvlText w:val="%1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96267BA"/>
    <w:multiLevelType w:val="hybridMultilevel"/>
    <w:tmpl w:val="1F6273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EA4022"/>
    <w:multiLevelType w:val="hybridMultilevel"/>
    <w:tmpl w:val="9684F0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75176D"/>
    <w:multiLevelType w:val="multilevel"/>
    <w:tmpl w:val="B9F69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6215D2"/>
    <w:multiLevelType w:val="hybridMultilevel"/>
    <w:tmpl w:val="87F2BC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B45CA3"/>
    <w:multiLevelType w:val="multilevel"/>
    <w:tmpl w:val="494C4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1AC6B34"/>
    <w:multiLevelType w:val="multilevel"/>
    <w:tmpl w:val="5644F712"/>
    <w:lvl w:ilvl="0">
      <w:start w:val="1"/>
      <w:numFmt w:val="bullet"/>
      <w:pStyle w:val="RIVMOpsommingVinkUit"/>
      <w:lvlText w:val="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color w:val="auto"/>
      </w:rPr>
    </w:lvl>
    <w:lvl w:ilvl="1">
      <w:start w:val="1"/>
      <w:numFmt w:val="bullet"/>
      <w:lvlText w:val="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color w:val="auto"/>
      </w:rPr>
    </w:lvl>
    <w:lvl w:ilvl="2">
      <w:start w:val="1"/>
      <w:numFmt w:val="bullet"/>
      <w:lvlText w:val="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  <w:color w:val="auto"/>
      </w:rPr>
    </w:lvl>
    <w:lvl w:ilvl="3">
      <w:start w:val="1"/>
      <w:numFmt w:val="bullet"/>
      <w:lvlText w:val=""/>
      <w:lvlJc w:val="left"/>
      <w:pPr>
        <w:tabs>
          <w:tab w:val="num" w:pos="1361"/>
        </w:tabs>
        <w:ind w:left="1361" w:hanging="340"/>
      </w:pPr>
      <w:rPr>
        <w:rFonts w:ascii="Wingdings" w:hAnsi="Wingdings" w:hint="default"/>
        <w:color w:val="auto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Wingdings" w:hAnsi="Wingdings" w:hint="default"/>
        <w:color w:val="auto"/>
      </w:rPr>
    </w:lvl>
    <w:lvl w:ilvl="5">
      <w:start w:val="1"/>
      <w:numFmt w:val="bullet"/>
      <w:lvlText w:val="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  <w:color w:val="auto"/>
      </w:rPr>
    </w:lvl>
    <w:lvl w:ilvl="6">
      <w:start w:val="1"/>
      <w:numFmt w:val="bullet"/>
      <w:lvlText w:val="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  <w:color w:val="auto"/>
      </w:rPr>
    </w:lvl>
    <w:lvl w:ilvl="7">
      <w:start w:val="1"/>
      <w:numFmt w:val="bullet"/>
      <w:lvlText w:val=""/>
      <w:lvlJc w:val="left"/>
      <w:pPr>
        <w:tabs>
          <w:tab w:val="num" w:pos="2722"/>
        </w:tabs>
        <w:ind w:left="2722" w:hanging="341"/>
      </w:pPr>
      <w:rPr>
        <w:rFonts w:ascii="Wingdings" w:hAnsi="Wingdings" w:hint="default"/>
        <w:color w:val="auto"/>
      </w:rPr>
    </w:lvl>
    <w:lvl w:ilvl="8">
      <w:start w:val="1"/>
      <w:numFmt w:val="bullet"/>
      <w:lvlText w:val=""/>
      <w:lvlJc w:val="left"/>
      <w:pPr>
        <w:tabs>
          <w:tab w:val="num" w:pos="3062"/>
        </w:tabs>
        <w:ind w:left="3062" w:hanging="340"/>
      </w:pPr>
      <w:rPr>
        <w:rFonts w:ascii="Wingdings" w:hAnsi="Wingdings" w:hint="default"/>
        <w:color w:val="auto"/>
      </w:rPr>
    </w:lvl>
  </w:abstractNum>
  <w:abstractNum w:abstractNumId="33" w15:restartNumberingAfterBreak="0">
    <w:nsid w:val="57871299"/>
    <w:multiLevelType w:val="multilevel"/>
    <w:tmpl w:val="369C5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95A2A29"/>
    <w:multiLevelType w:val="multilevel"/>
    <w:tmpl w:val="BE2875EE"/>
    <w:lvl w:ilvl="0">
      <w:start w:val="1"/>
      <w:numFmt w:val="decimal"/>
      <w:pStyle w:val="RIVMBijlage"/>
      <w:suff w:val="space"/>
      <w:lvlText w:val="Bijlage %1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"/>
      <w:pStyle w:val="DDKop2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5" w15:restartNumberingAfterBreak="0">
    <w:nsid w:val="5DFD0013"/>
    <w:multiLevelType w:val="hybridMultilevel"/>
    <w:tmpl w:val="348A11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9129DA"/>
    <w:multiLevelType w:val="hybridMultilevel"/>
    <w:tmpl w:val="55FAC4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1005A7"/>
    <w:multiLevelType w:val="hybridMultilevel"/>
    <w:tmpl w:val="6100D1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8379D1"/>
    <w:multiLevelType w:val="multilevel"/>
    <w:tmpl w:val="4B346074"/>
    <w:lvl w:ilvl="0">
      <w:start w:val="1"/>
      <w:numFmt w:val="bullet"/>
      <w:pStyle w:val="RIVMOpsommingVinkAan"/>
      <w:lvlText w:val="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tabs>
          <w:tab w:val="num" w:pos="1361"/>
        </w:tabs>
        <w:ind w:left="1361" w:hanging="340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tabs>
          <w:tab w:val="num" w:pos="1701"/>
        </w:tabs>
        <w:ind w:left="1701" w:hanging="340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tabs>
          <w:tab w:val="num" w:pos="2722"/>
        </w:tabs>
        <w:ind w:left="2722" w:hanging="34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tabs>
          <w:tab w:val="num" w:pos="3062"/>
        </w:tabs>
        <w:ind w:left="3062" w:hanging="340"/>
      </w:pPr>
      <w:rPr>
        <w:rFonts w:ascii="Wingdings" w:hAnsi="Wingdings" w:hint="default"/>
        <w:color w:val="auto"/>
      </w:rPr>
    </w:lvl>
  </w:abstractNum>
  <w:abstractNum w:abstractNumId="39" w15:restartNumberingAfterBreak="0">
    <w:nsid w:val="70221548"/>
    <w:multiLevelType w:val="multilevel"/>
    <w:tmpl w:val="5016F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2532E37"/>
    <w:multiLevelType w:val="multilevel"/>
    <w:tmpl w:val="80CA4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6171E7A"/>
    <w:multiLevelType w:val="multilevel"/>
    <w:tmpl w:val="EE56F880"/>
    <w:lvl w:ilvl="0">
      <w:start w:val="1"/>
      <w:numFmt w:val="bullet"/>
      <w:pStyle w:val="RIVMOpsommingPun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tabs>
          <w:tab w:val="num" w:pos="2722"/>
        </w:tabs>
        <w:ind w:left="2722" w:hanging="34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3062"/>
        </w:tabs>
        <w:ind w:left="3062" w:hanging="340"/>
      </w:pPr>
      <w:rPr>
        <w:rFonts w:ascii="Symbol" w:hAnsi="Symbol" w:hint="default"/>
        <w:color w:val="auto"/>
      </w:rPr>
    </w:lvl>
  </w:abstractNum>
  <w:abstractNum w:abstractNumId="42" w15:restartNumberingAfterBreak="0">
    <w:nsid w:val="76E321EA"/>
    <w:multiLevelType w:val="multilevel"/>
    <w:tmpl w:val="9DEAA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371381"/>
    <w:multiLevelType w:val="hybridMultilevel"/>
    <w:tmpl w:val="E1B43B8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3C3C0F"/>
    <w:multiLevelType w:val="multilevel"/>
    <w:tmpl w:val="7DCC8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FAD6BDF"/>
    <w:multiLevelType w:val="multilevel"/>
    <w:tmpl w:val="49909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9999223">
    <w:abstractNumId w:val="11"/>
  </w:num>
  <w:num w:numId="2" w16cid:durableId="1500147947">
    <w:abstractNumId w:val="2"/>
  </w:num>
  <w:num w:numId="3" w16cid:durableId="1002902283">
    <w:abstractNumId w:val="41"/>
  </w:num>
  <w:num w:numId="4" w16cid:durableId="786505068">
    <w:abstractNumId w:val="19"/>
  </w:num>
  <w:num w:numId="5" w16cid:durableId="1244529056">
    <w:abstractNumId w:val="38"/>
  </w:num>
  <w:num w:numId="6" w16cid:durableId="465123716">
    <w:abstractNumId w:val="32"/>
  </w:num>
  <w:num w:numId="7" w16cid:durableId="1169059246">
    <w:abstractNumId w:val="34"/>
  </w:num>
  <w:num w:numId="8" w16cid:durableId="837427636">
    <w:abstractNumId w:val="26"/>
  </w:num>
  <w:num w:numId="9" w16cid:durableId="1094517169">
    <w:abstractNumId w:val="20"/>
  </w:num>
  <w:num w:numId="10" w16cid:durableId="401634895">
    <w:abstractNumId w:val="3"/>
  </w:num>
  <w:num w:numId="11" w16cid:durableId="724766450">
    <w:abstractNumId w:val="22"/>
  </w:num>
  <w:num w:numId="12" w16cid:durableId="1688368546">
    <w:abstractNumId w:val="6"/>
  </w:num>
  <w:num w:numId="13" w16cid:durableId="2138864731">
    <w:abstractNumId w:val="15"/>
  </w:num>
  <w:num w:numId="14" w16cid:durableId="390422178">
    <w:abstractNumId w:val="25"/>
  </w:num>
  <w:num w:numId="15" w16cid:durableId="415253256">
    <w:abstractNumId w:val="18"/>
  </w:num>
  <w:num w:numId="16" w16cid:durableId="998769490">
    <w:abstractNumId w:val="30"/>
  </w:num>
  <w:num w:numId="17" w16cid:durableId="933827169">
    <w:abstractNumId w:val="36"/>
  </w:num>
  <w:num w:numId="18" w16cid:durableId="1832671551">
    <w:abstractNumId w:val="35"/>
  </w:num>
  <w:num w:numId="19" w16cid:durableId="564921027">
    <w:abstractNumId w:val="5"/>
  </w:num>
  <w:num w:numId="20" w16cid:durableId="1750807304">
    <w:abstractNumId w:val="37"/>
  </w:num>
  <w:num w:numId="21" w16cid:durableId="588076580">
    <w:abstractNumId w:val="4"/>
  </w:num>
  <w:num w:numId="22" w16cid:durableId="224725873">
    <w:abstractNumId w:val="13"/>
  </w:num>
  <w:num w:numId="23" w16cid:durableId="142160072">
    <w:abstractNumId w:val="12"/>
  </w:num>
  <w:num w:numId="24" w16cid:durableId="1853060839">
    <w:abstractNumId w:val="10"/>
  </w:num>
  <w:num w:numId="25" w16cid:durableId="1683313122">
    <w:abstractNumId w:val="21"/>
  </w:num>
  <w:num w:numId="26" w16cid:durableId="1792285525">
    <w:abstractNumId w:val="45"/>
  </w:num>
  <w:num w:numId="27" w16cid:durableId="1031881733">
    <w:abstractNumId w:val="29"/>
  </w:num>
  <w:num w:numId="28" w16cid:durableId="497186330">
    <w:abstractNumId w:val="14"/>
  </w:num>
  <w:num w:numId="29" w16cid:durableId="124935695">
    <w:abstractNumId w:val="7"/>
  </w:num>
  <w:num w:numId="30" w16cid:durableId="355817579">
    <w:abstractNumId w:val="24"/>
  </w:num>
  <w:num w:numId="31" w16cid:durableId="1972124205">
    <w:abstractNumId w:val="17"/>
  </w:num>
  <w:num w:numId="32" w16cid:durableId="1561987208">
    <w:abstractNumId w:val="8"/>
  </w:num>
  <w:num w:numId="33" w16cid:durableId="1597636696">
    <w:abstractNumId w:val="1"/>
  </w:num>
  <w:num w:numId="34" w16cid:durableId="1917543701">
    <w:abstractNumId w:val="31"/>
  </w:num>
  <w:num w:numId="35" w16cid:durableId="1724981686">
    <w:abstractNumId w:val="39"/>
  </w:num>
  <w:num w:numId="36" w16cid:durableId="938023010">
    <w:abstractNumId w:val="40"/>
  </w:num>
  <w:num w:numId="37" w16cid:durableId="1801141685">
    <w:abstractNumId w:val="16"/>
  </w:num>
  <w:num w:numId="38" w16cid:durableId="1374620937">
    <w:abstractNumId w:val="42"/>
  </w:num>
  <w:num w:numId="39" w16cid:durableId="1716347356">
    <w:abstractNumId w:val="33"/>
  </w:num>
  <w:num w:numId="40" w16cid:durableId="1875999505">
    <w:abstractNumId w:val="44"/>
  </w:num>
  <w:num w:numId="41" w16cid:durableId="923031294">
    <w:abstractNumId w:val="0"/>
  </w:num>
  <w:num w:numId="42" w16cid:durableId="1809736618">
    <w:abstractNumId w:val="28"/>
  </w:num>
  <w:num w:numId="43" w16cid:durableId="1792819838">
    <w:abstractNumId w:val="9"/>
  </w:num>
  <w:num w:numId="44" w16cid:durableId="238639663">
    <w:abstractNumId w:val="43"/>
  </w:num>
  <w:num w:numId="45" w16cid:durableId="828131000">
    <w:abstractNumId w:val="27"/>
  </w:num>
  <w:num w:numId="46" w16cid:durableId="946472390">
    <w:abstractNumId w:val="2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PrePrinted" w:val="No"/>
    <w:docVar w:name="_TemplateName" w:val="Memo"/>
  </w:docVars>
  <w:rsids>
    <w:rsidRoot w:val="0058666E"/>
    <w:rsid w:val="000111F0"/>
    <w:rsid w:val="000C501F"/>
    <w:rsid w:val="000E0BA6"/>
    <w:rsid w:val="00123343"/>
    <w:rsid w:val="00156714"/>
    <w:rsid w:val="001C01A7"/>
    <w:rsid w:val="001C1D45"/>
    <w:rsid w:val="0023715D"/>
    <w:rsid w:val="0025232E"/>
    <w:rsid w:val="00256CA3"/>
    <w:rsid w:val="00265CBE"/>
    <w:rsid w:val="002770AA"/>
    <w:rsid w:val="002C50FC"/>
    <w:rsid w:val="002D4B81"/>
    <w:rsid w:val="0030059E"/>
    <w:rsid w:val="00391FCA"/>
    <w:rsid w:val="004E30A7"/>
    <w:rsid w:val="00505876"/>
    <w:rsid w:val="00506FDC"/>
    <w:rsid w:val="0058666E"/>
    <w:rsid w:val="005A1221"/>
    <w:rsid w:val="005F2266"/>
    <w:rsid w:val="005F64B8"/>
    <w:rsid w:val="006413A7"/>
    <w:rsid w:val="00667BFB"/>
    <w:rsid w:val="007263A7"/>
    <w:rsid w:val="007B3E97"/>
    <w:rsid w:val="008906CA"/>
    <w:rsid w:val="008D00A5"/>
    <w:rsid w:val="008D6D65"/>
    <w:rsid w:val="0090306D"/>
    <w:rsid w:val="0090644C"/>
    <w:rsid w:val="00923D6A"/>
    <w:rsid w:val="00971763"/>
    <w:rsid w:val="009A669D"/>
    <w:rsid w:val="009B1680"/>
    <w:rsid w:val="00A052AC"/>
    <w:rsid w:val="00A2257B"/>
    <w:rsid w:val="00A2679F"/>
    <w:rsid w:val="00A81B16"/>
    <w:rsid w:val="00AA26DD"/>
    <w:rsid w:val="00AA6B35"/>
    <w:rsid w:val="00AB465B"/>
    <w:rsid w:val="00AC7242"/>
    <w:rsid w:val="00AD66E8"/>
    <w:rsid w:val="00B77511"/>
    <w:rsid w:val="00B82908"/>
    <w:rsid w:val="00BB6232"/>
    <w:rsid w:val="00BD3E22"/>
    <w:rsid w:val="00C015AF"/>
    <w:rsid w:val="00CA4D65"/>
    <w:rsid w:val="00CF4259"/>
    <w:rsid w:val="00D54420"/>
    <w:rsid w:val="00DB3B02"/>
    <w:rsid w:val="00E645B7"/>
    <w:rsid w:val="00F36B3C"/>
    <w:rsid w:val="00F626A9"/>
    <w:rsid w:val="00F858BA"/>
    <w:rsid w:val="00FB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,"/>
  <w:listSeparator w:val=";"/>
  <w14:docId w14:val="7885A6A7"/>
  <w15:docId w15:val="{B89A49D7-0010-4676-96BE-188673AF9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Verdana" w:hAnsi="Verdana"/>
      <w:sz w:val="18"/>
    </w:rPr>
  </w:style>
  <w:style w:type="paragraph" w:styleId="Heading1">
    <w:name w:val="heading 1"/>
    <w:basedOn w:val="RIVMStandaard"/>
    <w:next w:val="RIVMStandaard"/>
    <w:link w:val="Heading1Char"/>
    <w:qFormat/>
    <w:pPr>
      <w:keepNext/>
      <w:pageBreakBefore/>
      <w:numPr>
        <w:numId w:val="9"/>
      </w:numPr>
      <w:spacing w:after="660" w:line="300" w:lineRule="atLeast"/>
      <w:outlineLvl w:val="0"/>
    </w:pPr>
    <w:rPr>
      <w:rFonts w:cs="Arial"/>
      <w:bCs/>
      <w:kern w:val="32"/>
      <w:position w:val="12"/>
      <w:sz w:val="24"/>
    </w:rPr>
  </w:style>
  <w:style w:type="paragraph" w:styleId="Heading2">
    <w:name w:val="heading 2"/>
    <w:basedOn w:val="Heading1"/>
    <w:next w:val="RIVMStandaard"/>
    <w:link w:val="Heading2Char"/>
    <w:qFormat/>
    <w:pPr>
      <w:pageBreakBefore w:val="0"/>
      <w:numPr>
        <w:ilvl w:val="1"/>
      </w:numPr>
      <w:spacing w:after="0" w:line="240" w:lineRule="atLeast"/>
      <w:outlineLvl w:val="1"/>
    </w:pPr>
    <w:rPr>
      <w:b/>
      <w:bCs w:val="0"/>
      <w:iCs/>
      <w:sz w:val="20"/>
      <w:szCs w:val="28"/>
    </w:rPr>
  </w:style>
  <w:style w:type="paragraph" w:styleId="Heading3">
    <w:name w:val="heading 3"/>
    <w:basedOn w:val="Heading2"/>
    <w:next w:val="RIVMStandaard"/>
    <w:link w:val="Heading3Char"/>
    <w:qFormat/>
    <w:pPr>
      <w:numPr>
        <w:ilvl w:val="2"/>
      </w:numPr>
      <w:outlineLvl w:val="2"/>
    </w:pPr>
    <w:rPr>
      <w:b w:val="0"/>
      <w:bCs/>
      <w:i/>
      <w:kern w:val="0"/>
      <w:position w:val="0"/>
      <w:szCs w:val="26"/>
    </w:rPr>
  </w:style>
  <w:style w:type="paragraph" w:styleId="Heading4">
    <w:name w:val="heading 4"/>
    <w:basedOn w:val="RIVMStandaard"/>
    <w:next w:val="RIVMStandaard"/>
    <w:link w:val="Heading4Char"/>
    <w:autoRedefine/>
    <w:qFormat/>
    <w:pPr>
      <w:keepNext/>
      <w:keepLines/>
      <w:numPr>
        <w:ilvl w:val="3"/>
        <w:numId w:val="9"/>
      </w:numPr>
      <w:spacing w:line="240" w:lineRule="auto"/>
      <w:outlineLvl w:val="3"/>
    </w:pPr>
  </w:style>
  <w:style w:type="paragraph" w:styleId="Heading5">
    <w:name w:val="heading 5"/>
    <w:basedOn w:val="RIVMStandaard"/>
    <w:next w:val="RIVMStandaard"/>
    <w:link w:val="Heading5Char"/>
    <w:qFormat/>
    <w:pPr>
      <w:keepNext/>
      <w:keepLines/>
      <w:numPr>
        <w:ilvl w:val="4"/>
        <w:numId w:val="9"/>
      </w:numPr>
      <w:spacing w:line="240" w:lineRule="auto"/>
      <w:outlineLvl w:val="4"/>
    </w:pPr>
  </w:style>
  <w:style w:type="paragraph" w:styleId="Heading6">
    <w:name w:val="heading 6"/>
    <w:basedOn w:val="RIVMStandaard"/>
    <w:next w:val="RIVMStandaard"/>
    <w:link w:val="Heading6Char"/>
    <w:qFormat/>
    <w:pPr>
      <w:keepNext/>
      <w:keepLines/>
      <w:numPr>
        <w:ilvl w:val="5"/>
        <w:numId w:val="9"/>
      </w:numPr>
      <w:tabs>
        <w:tab w:val="left" w:pos="1009"/>
      </w:tabs>
      <w:spacing w:line="240" w:lineRule="auto"/>
      <w:outlineLvl w:val="5"/>
    </w:pPr>
  </w:style>
  <w:style w:type="paragraph" w:styleId="Heading7">
    <w:name w:val="heading 7"/>
    <w:basedOn w:val="Normal"/>
    <w:next w:val="Normal"/>
    <w:link w:val="Heading7Char"/>
    <w:qFormat/>
    <w:pPr>
      <w:numPr>
        <w:ilvl w:val="6"/>
        <w:numId w:val="9"/>
      </w:numPr>
      <w:spacing w:before="240" w:after="60"/>
      <w:outlineLvl w:val="6"/>
    </w:pPr>
    <w:rPr>
      <w:rFonts w:eastAsia="MS Mincho"/>
      <w:sz w:val="20"/>
    </w:rPr>
  </w:style>
  <w:style w:type="paragraph" w:styleId="Heading8">
    <w:name w:val="heading 8"/>
    <w:basedOn w:val="Normal"/>
    <w:next w:val="Normal"/>
    <w:link w:val="Heading8Char"/>
    <w:qFormat/>
    <w:pPr>
      <w:numPr>
        <w:ilvl w:val="7"/>
        <w:numId w:val="9"/>
      </w:numPr>
      <w:spacing w:before="240" w:after="60"/>
      <w:outlineLvl w:val="7"/>
    </w:pPr>
    <w:rPr>
      <w:rFonts w:ascii="Arial" w:eastAsia="MS Mincho" w:hAnsi="Arial"/>
      <w:i/>
      <w:sz w:val="20"/>
    </w:rPr>
  </w:style>
  <w:style w:type="paragraph" w:styleId="Heading9">
    <w:name w:val="heading 9"/>
    <w:basedOn w:val="Normal"/>
    <w:next w:val="Normal"/>
    <w:link w:val="Heading9Char"/>
    <w:qFormat/>
    <w:pPr>
      <w:numPr>
        <w:ilvl w:val="8"/>
        <w:numId w:val="9"/>
      </w:numPr>
      <w:spacing w:before="240" w:after="60"/>
      <w:outlineLvl w:val="8"/>
    </w:pPr>
    <w:rPr>
      <w:rFonts w:eastAsia="MS Mincho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Pr>
      <w:noProof/>
      <w:sz w:val="13"/>
    </w:rPr>
  </w:style>
  <w:style w:type="paragraph" w:styleId="Footer">
    <w:name w:val="footer"/>
    <w:basedOn w:val="RIVMStandaard"/>
    <w:rPr>
      <w:noProof/>
      <w:sz w:val="13"/>
    </w:rPr>
  </w:style>
  <w:style w:type="paragraph" w:customStyle="1" w:styleId="RIVMRefGegevens">
    <w:name w:val="RIVM_RefGegevens"/>
    <w:basedOn w:val="Normal"/>
    <w:link w:val="RIVMRefGegevensCharChar"/>
    <w:pPr>
      <w:tabs>
        <w:tab w:val="left" w:pos="170"/>
      </w:tabs>
      <w:spacing w:line="180" w:lineRule="atLeast"/>
    </w:pPr>
    <w:rPr>
      <w:noProof/>
      <w:sz w:val="13"/>
    </w:rPr>
  </w:style>
  <w:style w:type="character" w:customStyle="1" w:styleId="RIVMRefGegevensCharChar">
    <w:name w:val="RIVM_RefGegevens Char Char"/>
    <w:basedOn w:val="DefaultParagraphFont"/>
    <w:link w:val="RIVMRefGegevens"/>
    <w:rPr>
      <w:rFonts w:ascii="Verdana" w:hAnsi="Verdana"/>
      <w:noProof/>
      <w:sz w:val="13"/>
      <w:lang w:val="nl-NL" w:eastAsia="nl-NL" w:bidi="ar-SA"/>
    </w:rPr>
  </w:style>
  <w:style w:type="table" w:styleId="TableGrid">
    <w:name w:val="Table Grid"/>
    <w:basedOn w:val="TableNormal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IVMRefGegevensKop">
    <w:name w:val="RIVM_RefGegevensKop"/>
    <w:basedOn w:val="RIVMRefGegevens"/>
    <w:next w:val="RIVMRefGegevens"/>
    <w:link w:val="RIVMRefGegevensKopCharChar"/>
    <w:rPr>
      <w:b/>
      <w:bCs/>
    </w:rPr>
  </w:style>
  <w:style w:type="character" w:customStyle="1" w:styleId="RIVMRefGegevensKopCharChar">
    <w:name w:val="RIVM_RefGegevensKop Char Char"/>
    <w:basedOn w:val="RIVMRefGegevensCharChar"/>
    <w:link w:val="RIVMRefGegevensKop"/>
    <w:rPr>
      <w:rFonts w:ascii="Verdana" w:hAnsi="Verdana"/>
      <w:b/>
      <w:bCs/>
      <w:noProof/>
      <w:sz w:val="13"/>
      <w:lang w:val="nl-NL" w:eastAsia="nl-NL" w:bidi="ar-S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RIVMPagina">
    <w:name w:val="RIVM_Pagina"/>
    <w:basedOn w:val="Footer"/>
    <w:rPr>
      <w:rFonts w:eastAsia="Times New Roman"/>
      <w:szCs w:val="13"/>
    </w:rPr>
  </w:style>
  <w:style w:type="paragraph" w:customStyle="1" w:styleId="RIVMRubriceringMerking">
    <w:name w:val="RIVM_RubriceringMerking"/>
    <w:basedOn w:val="Footer"/>
    <w:rPr>
      <w:rFonts w:eastAsia="Times New Roman"/>
      <w:b/>
      <w:caps/>
      <w:szCs w:val="13"/>
    </w:rPr>
  </w:style>
  <w:style w:type="paragraph" w:customStyle="1" w:styleId="RIVMAan">
    <w:name w:val="RIVM_Aan"/>
    <w:basedOn w:val="Normal"/>
    <w:pPr>
      <w:spacing w:line="227" w:lineRule="atLeast"/>
    </w:pPr>
    <w:rPr>
      <w:noProof/>
    </w:rPr>
  </w:style>
  <w:style w:type="table" w:customStyle="1" w:styleId="RIVMTabel">
    <w:name w:val="RIVM_Tabel"/>
    <w:basedOn w:val="TableNormal"/>
    <w:pPr>
      <w:spacing w:line="240" w:lineRule="atLeast"/>
    </w:pPr>
    <w:rPr>
      <w:rFonts w:ascii="Verdana" w:hAnsi="Verdana"/>
    </w:rPr>
    <w:tblPr>
      <w:tblCellMar>
        <w:left w:w="0" w:type="dxa"/>
        <w:right w:w="227" w:type="dxa"/>
      </w:tblCellMar>
    </w:tblPr>
  </w:style>
  <w:style w:type="paragraph" w:customStyle="1" w:styleId="RIVMRetourAdres">
    <w:name w:val="RIVM_RetourAdres"/>
    <w:basedOn w:val="Normal"/>
    <w:pPr>
      <w:spacing w:after="150" w:line="180" w:lineRule="atLeast"/>
    </w:pPr>
    <w:rPr>
      <w:noProof/>
      <w:sz w:val="13"/>
    </w:rPr>
  </w:style>
  <w:style w:type="paragraph" w:customStyle="1" w:styleId="RIVMRefGegevensCursief">
    <w:name w:val="RIVM_RefGegevensCursief"/>
    <w:basedOn w:val="RIVMRefGegevens"/>
    <w:next w:val="RIVMRefGegevens"/>
    <w:rPr>
      <w:i/>
    </w:rPr>
  </w:style>
  <w:style w:type="paragraph" w:customStyle="1" w:styleId="RIVMRefGegevensW2">
    <w:name w:val="RIVM_RefGegevensW2"/>
    <w:basedOn w:val="RIVMRefGegevens"/>
    <w:next w:val="RIVMRefGegevens"/>
    <w:pPr>
      <w:spacing w:line="270" w:lineRule="exact"/>
    </w:pPr>
  </w:style>
  <w:style w:type="paragraph" w:customStyle="1" w:styleId="RIVMRefGegevensKopW1">
    <w:name w:val="RIVM_RefGegevensKopW1"/>
    <w:basedOn w:val="RIVMRefGegevensKop"/>
    <w:next w:val="RIVMRefGegevens"/>
    <w:pPr>
      <w:spacing w:before="90"/>
    </w:pPr>
  </w:style>
  <w:style w:type="paragraph" w:customStyle="1" w:styleId="RIVMFunctie">
    <w:name w:val="RIVM_Functie"/>
    <w:basedOn w:val="Normal"/>
    <w:next w:val="Normal"/>
    <w:rPr>
      <w:i/>
    </w:rPr>
  </w:style>
  <w:style w:type="paragraph" w:customStyle="1" w:styleId="RIVMRefGegevensW1">
    <w:name w:val="RIVM_RefGegevensW1"/>
    <w:basedOn w:val="RIVMRefGegevens"/>
    <w:next w:val="RIVMRefGegevens"/>
    <w:pPr>
      <w:spacing w:line="90" w:lineRule="exact"/>
    </w:pPr>
  </w:style>
  <w:style w:type="paragraph" w:customStyle="1" w:styleId="RIVMOngenummerdHoofdstuk">
    <w:name w:val="RIVM_OngenummerdHoofdstuk"/>
    <w:basedOn w:val="Normal"/>
    <w:next w:val="Normal"/>
    <w:rPr>
      <w:b/>
    </w:rPr>
  </w:style>
  <w:style w:type="paragraph" w:customStyle="1" w:styleId="RIVMGegevensKlein">
    <w:name w:val="RIVM_GegevensKlein"/>
    <w:basedOn w:val="Normal"/>
    <w:pPr>
      <w:spacing w:line="180" w:lineRule="atLeast"/>
    </w:pPr>
    <w:rPr>
      <w:sz w:val="13"/>
    </w:rPr>
  </w:style>
  <w:style w:type="paragraph" w:customStyle="1" w:styleId="RIVMGegevens">
    <w:name w:val="RIVM_Gegevens"/>
    <w:basedOn w:val="Normal"/>
    <w:rPr>
      <w:sz w:val="13"/>
    </w:rPr>
  </w:style>
  <w:style w:type="paragraph" w:customStyle="1" w:styleId="RIVMTitel">
    <w:name w:val="RIVM_Titel"/>
    <w:basedOn w:val="Normal"/>
    <w:next w:val="RIVMStandaard"/>
    <w:pPr>
      <w:spacing w:line="320" w:lineRule="atLeast"/>
    </w:pPr>
    <w:rPr>
      <w:b/>
      <w:sz w:val="24"/>
    </w:rPr>
  </w:style>
  <w:style w:type="paragraph" w:customStyle="1" w:styleId="RIVMSubtitel">
    <w:name w:val="RIVM_Subtitel"/>
    <w:basedOn w:val="Normal"/>
    <w:pPr>
      <w:spacing w:line="320" w:lineRule="atLeast"/>
    </w:pPr>
    <w:rPr>
      <w:sz w:val="24"/>
    </w:rPr>
  </w:style>
  <w:style w:type="paragraph" w:customStyle="1" w:styleId="RIVMGegevensKleinKop">
    <w:name w:val="RIVM_GegevensKleinKop"/>
    <w:basedOn w:val="RIVMGegevensKlein"/>
    <w:next w:val="RIVMGegevensKlein"/>
    <w:rPr>
      <w:b/>
    </w:rPr>
  </w:style>
  <w:style w:type="paragraph" w:customStyle="1" w:styleId="RIVMGegevensKop">
    <w:name w:val="RIVM_GegevensKop"/>
    <w:basedOn w:val="RIVMGegevens"/>
    <w:next w:val="RIVMGegevens"/>
    <w:rPr>
      <w:b/>
    </w:rPr>
  </w:style>
  <w:style w:type="paragraph" w:customStyle="1" w:styleId="RIVMAlineaKopVet">
    <w:name w:val="RIVM_AlineaKopVet"/>
    <w:basedOn w:val="Normal"/>
    <w:next w:val="Normal"/>
    <w:rPr>
      <w:b/>
    </w:rPr>
  </w:style>
  <w:style w:type="paragraph" w:customStyle="1" w:styleId="RIVMAlineaKopCursief">
    <w:name w:val="RIVM_AlineaKopCursief"/>
    <w:basedOn w:val="Normal"/>
    <w:next w:val="Normal"/>
    <w:rPr>
      <w:i/>
    </w:rPr>
  </w:style>
  <w:style w:type="paragraph" w:styleId="Caption">
    <w:name w:val="caption"/>
    <w:basedOn w:val="Normal"/>
    <w:next w:val="Normal"/>
    <w:qFormat/>
    <w:rPr>
      <w:bCs/>
      <w:i/>
    </w:rPr>
  </w:style>
  <w:style w:type="paragraph" w:customStyle="1" w:styleId="RIVMKIXCode">
    <w:name w:val="RIVM_KIXCode"/>
    <w:basedOn w:val="RIVMAan"/>
    <w:next w:val="RIVMAan"/>
    <w:pPr>
      <w:spacing w:before="113"/>
    </w:pPr>
    <w:rPr>
      <w:rFonts w:ascii="KIX-Barcode" w:hAnsi="KIX-Barcode"/>
    </w:rPr>
  </w:style>
  <w:style w:type="paragraph" w:styleId="EndnoteText">
    <w:name w:val="endnote text"/>
    <w:basedOn w:val="Normal"/>
    <w:rPr>
      <w:sz w:val="13"/>
    </w:rPr>
  </w:style>
  <w:style w:type="paragraph" w:styleId="FootnoteText">
    <w:name w:val="footnote text"/>
    <w:basedOn w:val="Normal"/>
    <w:rPr>
      <w:sz w:val="13"/>
    </w:rPr>
  </w:style>
  <w:style w:type="table" w:customStyle="1" w:styleId="RIVMTabelParafen">
    <w:name w:val="RIVM_TabelParafen"/>
    <w:basedOn w:val="RIVMTabel"/>
    <w:tblPr>
      <w:tblBorders>
        <w:top w:val="dotted" w:sz="4" w:space="0" w:color="auto"/>
        <w:insideH w:val="dotted" w:sz="4" w:space="0" w:color="auto"/>
      </w:tblBorders>
      <w:tblCellMar>
        <w:top w:w="215" w:type="dxa"/>
        <w:bottom w:w="170" w:type="dxa"/>
      </w:tblCellMar>
    </w:tblPr>
  </w:style>
  <w:style w:type="table" w:customStyle="1" w:styleId="RIVMTabelGegevens">
    <w:name w:val="RIVM_TabelGegevens"/>
    <w:basedOn w:val="RIVMTabel"/>
    <w:tblPr>
      <w:tblBorders>
        <w:top w:val="dotted" w:sz="4" w:space="0" w:color="auto"/>
        <w:bottom w:val="dotted" w:sz="4" w:space="0" w:color="auto"/>
      </w:tblBorders>
    </w:tblPr>
  </w:style>
  <w:style w:type="paragraph" w:customStyle="1" w:styleId="RIVMOpsommingCijfer">
    <w:name w:val="RIVM_OpsommingCijfer"/>
    <w:basedOn w:val="Normal"/>
    <w:pPr>
      <w:numPr>
        <w:numId w:val="1"/>
      </w:numPr>
    </w:pPr>
  </w:style>
  <w:style w:type="paragraph" w:customStyle="1" w:styleId="RIVMOpsommingLetter">
    <w:name w:val="RIVM_OpsommingLetter"/>
    <w:basedOn w:val="Normal"/>
    <w:pPr>
      <w:numPr>
        <w:numId w:val="2"/>
      </w:numPr>
    </w:pPr>
  </w:style>
  <w:style w:type="paragraph" w:customStyle="1" w:styleId="RIVMOpsommingPunt">
    <w:name w:val="RIVM_OpsommingPunt"/>
    <w:basedOn w:val="Normal"/>
    <w:pPr>
      <w:numPr>
        <w:numId w:val="3"/>
      </w:numPr>
    </w:pPr>
  </w:style>
  <w:style w:type="paragraph" w:customStyle="1" w:styleId="RIVMOpsommingStreep">
    <w:name w:val="RIVM_OpsommingStreep"/>
    <w:basedOn w:val="Normal"/>
    <w:pPr>
      <w:numPr>
        <w:numId w:val="4"/>
      </w:numPr>
    </w:pPr>
  </w:style>
  <w:style w:type="paragraph" w:customStyle="1" w:styleId="RIVMOpsommingVinkAan">
    <w:name w:val="RIVM_OpsommingVinkAan"/>
    <w:basedOn w:val="Normal"/>
    <w:pPr>
      <w:numPr>
        <w:numId w:val="5"/>
      </w:numPr>
    </w:pPr>
  </w:style>
  <w:style w:type="paragraph" w:customStyle="1" w:styleId="RIVMOpsommingVinkUit">
    <w:name w:val="RIVM_OpsommingVinkUit"/>
    <w:basedOn w:val="Normal"/>
    <w:pPr>
      <w:numPr>
        <w:numId w:val="6"/>
      </w:numPr>
    </w:pPr>
  </w:style>
  <w:style w:type="paragraph" w:customStyle="1" w:styleId="RIVMParaaf">
    <w:name w:val="RIVM_Paraaf"/>
    <w:basedOn w:val="Normal"/>
    <w:pPr>
      <w:spacing w:after="560" w:line="180" w:lineRule="atLeast"/>
    </w:pPr>
    <w:rPr>
      <w:sz w:val="13"/>
    </w:rPr>
  </w:style>
  <w:style w:type="table" w:customStyle="1" w:styleId="RIVMTabelAlgemeen">
    <w:name w:val="RIVM_TabelAlgemeen"/>
    <w:basedOn w:val="RIVMTabel"/>
    <w:tblPr>
      <w:tblBorders>
        <w:top w:val="dotted" w:sz="4" w:space="0" w:color="auto"/>
        <w:bottom w:val="dotted" w:sz="4" w:space="0" w:color="auto"/>
        <w:insideH w:val="dotted" w:sz="4" w:space="0" w:color="auto"/>
      </w:tblBorders>
    </w:tblPr>
  </w:style>
  <w:style w:type="paragraph" w:customStyle="1" w:styleId="RIVMBijlage">
    <w:name w:val="RIVM_Bijlage"/>
    <w:basedOn w:val="Normal"/>
    <w:next w:val="Normal"/>
    <w:pPr>
      <w:numPr>
        <w:numId w:val="7"/>
      </w:numPr>
      <w:ind w:right="-1134"/>
    </w:pPr>
    <w:rPr>
      <w:rFonts w:eastAsia="MS Mincho"/>
      <w:b/>
    </w:rPr>
  </w:style>
  <w:style w:type="paragraph" w:customStyle="1" w:styleId="DDKop2">
    <w:name w:val="DD_Kop2"/>
    <w:basedOn w:val="Normal"/>
    <w:pPr>
      <w:numPr>
        <w:ilvl w:val="1"/>
        <w:numId w:val="7"/>
      </w:numPr>
    </w:pPr>
  </w:style>
  <w:style w:type="paragraph" w:customStyle="1" w:styleId="RIVMTabelTitel">
    <w:name w:val="RIVM_TabelTitel"/>
    <w:basedOn w:val="Normal"/>
    <w:next w:val="Normal"/>
    <w:pPr>
      <w:numPr>
        <w:numId w:val="8"/>
      </w:numPr>
      <w:spacing w:after="240"/>
      <w:ind w:right="-1134"/>
    </w:pPr>
    <w:rPr>
      <w:rFonts w:eastAsia="MS Mincho"/>
      <w:b/>
    </w:rPr>
  </w:style>
  <w:style w:type="paragraph" w:customStyle="1" w:styleId="RIVMKapitalen">
    <w:name w:val="RIVM_Kapitalen"/>
    <w:basedOn w:val="Normal"/>
    <w:next w:val="Normal"/>
    <w:rPr>
      <w:caps/>
    </w:rPr>
  </w:style>
  <w:style w:type="paragraph" w:customStyle="1" w:styleId="Huisstijl-Afzendgegevens">
    <w:name w:val="Huisstijl - Afzendgegevens"/>
    <w:basedOn w:val="RIVMStandaard"/>
    <w:pPr>
      <w:widowControl w:val="0"/>
      <w:tabs>
        <w:tab w:val="left" w:pos="170"/>
      </w:tabs>
      <w:suppressAutoHyphens/>
      <w:overflowPunct/>
      <w:autoSpaceDE/>
      <w:adjustRightInd/>
      <w:spacing w:line="180" w:lineRule="exact"/>
    </w:pPr>
    <w:rPr>
      <w:rFonts w:eastAsia="DejaVu Sans" w:cs="Lohit Hindi"/>
      <w:kern w:val="3"/>
      <w:sz w:val="13"/>
      <w:szCs w:val="24"/>
      <w:lang w:eastAsia="zh-CN" w:bidi="hi-IN"/>
    </w:rPr>
  </w:style>
  <w:style w:type="paragraph" w:customStyle="1" w:styleId="Huisstijl-Paginanummer">
    <w:name w:val="Huisstijl - Paginanummer"/>
    <w:basedOn w:val="RIVMStandaard"/>
    <w:pPr>
      <w:widowControl w:val="0"/>
      <w:suppressAutoHyphens/>
      <w:overflowPunct/>
      <w:autoSpaceDE/>
      <w:adjustRightInd/>
      <w:spacing w:line="240" w:lineRule="auto"/>
    </w:pPr>
    <w:rPr>
      <w:rFonts w:eastAsia="DejaVu Sans" w:cs="Lohit Hindi"/>
      <w:kern w:val="3"/>
      <w:sz w:val="13"/>
      <w:szCs w:val="24"/>
      <w:lang w:eastAsia="zh-CN" w:bidi="hi-IN"/>
    </w:rPr>
  </w:style>
  <w:style w:type="character" w:customStyle="1" w:styleId="Heading1Char">
    <w:name w:val="Heading 1 Char"/>
    <w:basedOn w:val="DefaultParagraphFont"/>
    <w:link w:val="Heading1"/>
    <w:rPr>
      <w:rFonts w:ascii="Verdana" w:eastAsia="MS Mincho" w:hAnsi="Verdana" w:cs="Arial"/>
      <w:bCs/>
      <w:kern w:val="32"/>
      <w:position w:val="12"/>
      <w:sz w:val="24"/>
    </w:rPr>
  </w:style>
  <w:style w:type="character" w:customStyle="1" w:styleId="Heading2Char">
    <w:name w:val="Heading 2 Char"/>
    <w:basedOn w:val="DefaultParagraphFont"/>
    <w:link w:val="Heading2"/>
    <w:rPr>
      <w:rFonts w:ascii="Verdana" w:eastAsia="MS Mincho" w:hAnsi="Verdana" w:cs="Arial"/>
      <w:b/>
      <w:iCs/>
      <w:kern w:val="32"/>
      <w:position w:val="12"/>
      <w:szCs w:val="28"/>
      <w:lang w:val="nl-NL"/>
    </w:rPr>
  </w:style>
  <w:style w:type="character" w:customStyle="1" w:styleId="Heading3Char">
    <w:name w:val="Heading 3 Char"/>
    <w:basedOn w:val="DefaultParagraphFont"/>
    <w:link w:val="Heading3"/>
    <w:rPr>
      <w:rFonts w:ascii="Verdana" w:eastAsia="MS Mincho" w:hAnsi="Verdana" w:cs="Arial"/>
      <w:bCs/>
      <w:i/>
      <w:iCs/>
      <w:szCs w:val="26"/>
      <w:lang w:val="nl-NL"/>
    </w:rPr>
  </w:style>
  <w:style w:type="character" w:customStyle="1" w:styleId="Heading4Char">
    <w:name w:val="Heading 4 Char"/>
    <w:basedOn w:val="DefaultParagraphFont"/>
    <w:link w:val="Heading4"/>
    <w:rPr>
      <w:rFonts w:ascii="Verdana" w:eastAsia="MS Mincho" w:hAnsi="Verdana"/>
      <w:lang w:val="nl-NL"/>
    </w:rPr>
  </w:style>
  <w:style w:type="character" w:customStyle="1" w:styleId="Heading5Char">
    <w:name w:val="Heading 5 Char"/>
    <w:basedOn w:val="DefaultParagraphFont"/>
    <w:link w:val="Heading5"/>
    <w:rPr>
      <w:rFonts w:ascii="Verdana" w:eastAsia="MS Mincho" w:hAnsi="Verdana"/>
      <w:lang w:val="nl-NL"/>
    </w:rPr>
  </w:style>
  <w:style w:type="character" w:customStyle="1" w:styleId="Heading6Char">
    <w:name w:val="Heading 6 Char"/>
    <w:basedOn w:val="DefaultParagraphFont"/>
    <w:link w:val="Heading6"/>
    <w:rPr>
      <w:rFonts w:ascii="Verdana" w:eastAsia="MS Mincho" w:hAnsi="Verdana"/>
      <w:lang w:val="nl-NL"/>
    </w:rPr>
  </w:style>
  <w:style w:type="character" w:customStyle="1" w:styleId="Heading7Char">
    <w:name w:val="Heading 7 Char"/>
    <w:basedOn w:val="DefaultParagraphFont"/>
    <w:link w:val="Heading7"/>
    <w:rPr>
      <w:rFonts w:ascii="Verdana" w:eastAsia="MS Mincho" w:hAnsi="Verdana"/>
    </w:rPr>
  </w:style>
  <w:style w:type="character" w:customStyle="1" w:styleId="Heading8Char">
    <w:name w:val="Heading 8 Char"/>
    <w:basedOn w:val="DefaultParagraphFont"/>
    <w:link w:val="Heading8"/>
    <w:rPr>
      <w:rFonts w:ascii="Arial" w:eastAsia="MS Mincho" w:hAnsi="Arial"/>
      <w:i/>
    </w:rPr>
  </w:style>
  <w:style w:type="character" w:customStyle="1" w:styleId="Heading9Char">
    <w:name w:val="Heading 9 Char"/>
    <w:basedOn w:val="DefaultParagraphFont"/>
    <w:link w:val="Heading9"/>
    <w:rPr>
      <w:rFonts w:ascii="Verdana" w:eastAsia="MS Mincho" w:hAnsi="Verdana"/>
      <w:i/>
    </w:rPr>
  </w:style>
  <w:style w:type="paragraph" w:customStyle="1" w:styleId="RIVMStandaard">
    <w:name w:val="RIVM_Standaard"/>
    <w:basedOn w:val="Normal"/>
    <w:qFormat/>
    <w:rPr>
      <w:rFonts w:eastAsia="MS Mincho"/>
      <w:sz w:val="20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AfzendgegevenskopW1">
    <w:name w:val="Huisstijl - Afzendgegevens kop W1"/>
    <w:basedOn w:val="Normal"/>
    <w:qFormat/>
    <w:pPr>
      <w:widowControl w:val="0"/>
      <w:suppressAutoHyphens/>
      <w:overflowPunct/>
      <w:autoSpaceDE/>
      <w:adjustRightInd/>
      <w:spacing w:before="90" w:line="180" w:lineRule="exact"/>
    </w:pPr>
    <w:rPr>
      <w:rFonts w:eastAsia="DejaVu Sans" w:cs="Lohit Hindi"/>
      <w:b/>
      <w:kern w:val="3"/>
      <w:sz w:val="13"/>
      <w:szCs w:val="24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overflowPunct/>
      <w:autoSpaceDE/>
      <w:adjustRightInd/>
      <w:spacing w:line="180" w:lineRule="exact"/>
    </w:pPr>
    <w:rPr>
      <w:rFonts w:eastAsia="DejaVu Sans" w:cs="Lohit Hindi"/>
      <w:b/>
      <w:kern w:val="3"/>
      <w:sz w:val="13"/>
      <w:szCs w:val="24"/>
      <w:lang w:eastAsia="zh-CN" w:bidi="hi-IN"/>
    </w:rPr>
  </w:style>
  <w:style w:type="paragraph" w:customStyle="1" w:styleId="Huisstijl-AfzendgegevensC">
    <w:name w:val="Huisstijl - Afzendgegevens C"/>
    <w:basedOn w:val="Huisstijl-Afzendgegevens"/>
    <w:qFormat/>
    <w:rPr>
      <w:i/>
    </w:rPr>
  </w:style>
  <w:style w:type="paragraph" w:styleId="ListParagraph">
    <w:name w:val="List Paragraph"/>
    <w:basedOn w:val="Normal"/>
    <w:uiPriority w:val="34"/>
    <w:qFormat/>
    <w:rsid w:val="000E0BA6"/>
    <w:pPr>
      <w:ind w:left="720"/>
      <w:contextualSpacing/>
    </w:pPr>
  </w:style>
  <w:style w:type="paragraph" w:styleId="Revision">
    <w:name w:val="Revision"/>
    <w:hidden/>
    <w:uiPriority w:val="99"/>
    <w:semiHidden/>
    <w:rsid w:val="0023715D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leChar"/>
    <w:qFormat/>
    <w:rsid w:val="00BB6232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BB62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semiHidden/>
    <w:unhideWhenUsed/>
    <w:rsid w:val="008D6D6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D6D65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D6D65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D6D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D6D65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68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lonenk\AppData\Local\Microsoft\Windows\Temporary%20Internet%20Files\Content.IE5\INJ5TAJ9\Tijdelijk_bestand_Blanco%20RIV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Tijdelijk_bestand_Blanco RIVM</Template>
  <TotalTime>35</TotalTime>
  <Pages>10</Pages>
  <Words>3251</Words>
  <Characters>17881</Characters>
  <Application>Microsoft Office Word</Application>
  <DocSecurity>0</DocSecurity>
  <Lines>149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 Halonen</dc:creator>
  <cp:lastModifiedBy>Kati Halonen</cp:lastModifiedBy>
  <cp:revision>2</cp:revision>
  <cp:lastPrinted>2017-01-10T11:48:00Z</cp:lastPrinted>
  <dcterms:created xsi:type="dcterms:W3CDTF">2026-08-20T11:22:00Z</dcterms:created>
  <dcterms:modified xsi:type="dcterms:W3CDTF">2026-08-20T11:22:00Z</dcterms:modified>
</cp:coreProperties>
</file>